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161" w:rsidRDefault="008C3161">
      <w:pPr>
        <w:pStyle w:val="a4"/>
        <w:widowControl/>
        <w:spacing w:before="87"/>
        <w:ind w:left="4115"/>
      </w:pPr>
    </w:p>
    <w:p w:rsidR="008C3161" w:rsidRDefault="00FE3697">
      <w:pPr>
        <w:pStyle w:val="a4"/>
        <w:widowControl/>
        <w:spacing w:before="87"/>
        <w:ind w:left="4115"/>
      </w:pPr>
      <w:r>
        <w:t>Директору МАОУ «Многопрофильный лицей №11»</w:t>
      </w:r>
    </w:p>
    <w:p w:rsidR="008C3161" w:rsidRDefault="00C3400A">
      <w:pPr>
        <w:pStyle w:val="a4"/>
        <w:widowControl/>
        <w:spacing w:before="87"/>
        <w:ind w:left="4115"/>
      </w:pPr>
      <w:r>
        <w:t>Шигапову Айнуру Рашитовичу</w:t>
      </w:r>
    </w:p>
    <w:p w:rsidR="008C3161" w:rsidRDefault="00FE3697">
      <w:pPr>
        <w:pStyle w:val="a4"/>
        <w:widowControl/>
        <w:tabs>
          <w:tab w:val="left" w:pos="10934"/>
        </w:tabs>
        <w:spacing w:before="142"/>
        <w:ind w:left="4115"/>
        <w:rPr>
          <w:sz w:val="20"/>
        </w:rPr>
      </w:pPr>
      <w:r>
        <w:rPr>
          <w:u w:val="single"/>
        </w:rPr>
        <w:tab/>
      </w:r>
    </w:p>
    <w:p w:rsidR="008C3161" w:rsidRDefault="00FE3697">
      <w:pPr>
        <w:widowControl/>
        <w:ind w:left="4115"/>
        <w:contextualSpacing/>
        <w:jc w:val="center"/>
        <w:rPr>
          <w:sz w:val="20"/>
        </w:rPr>
      </w:pPr>
      <w:r>
        <w:rPr>
          <w:sz w:val="20"/>
        </w:rPr>
        <w:t>(фамилия, имя, отчество (при наличии) заявителя полностью)</w:t>
      </w:r>
    </w:p>
    <w:p w:rsidR="008C3161" w:rsidRDefault="00FE3697">
      <w:pPr>
        <w:pStyle w:val="a4"/>
        <w:widowControl/>
        <w:ind w:left="4115"/>
      </w:pPr>
      <w:r>
        <w:t>адрес места жительства и (или) адрес места</w:t>
      </w:r>
    </w:p>
    <w:p w:rsidR="008C3161" w:rsidRDefault="00FE3697">
      <w:pPr>
        <w:pStyle w:val="a4"/>
        <w:widowControl/>
        <w:tabs>
          <w:tab w:val="left" w:pos="10955"/>
        </w:tabs>
        <w:spacing w:before="122"/>
        <w:ind w:left="4115"/>
        <w:rPr>
          <w:sz w:val="20"/>
        </w:rPr>
      </w:pPr>
      <w:r>
        <w:t>пребывания заявителя:</w:t>
      </w:r>
      <w:r>
        <w:rPr>
          <w:u w:val="single"/>
        </w:rPr>
        <w:tab/>
      </w:r>
    </w:p>
    <w:p w:rsidR="008C3161" w:rsidRDefault="00FE3697">
      <w:pPr>
        <w:pStyle w:val="a4"/>
        <w:widowControl/>
        <w:tabs>
          <w:tab w:val="left" w:pos="10881"/>
        </w:tabs>
        <w:spacing w:before="120"/>
        <w:ind w:left="4115"/>
      </w:pPr>
      <w:r>
        <w:t xml:space="preserve">телефон заявителя </w:t>
      </w:r>
      <w:r>
        <w:rPr>
          <w:u w:val="single"/>
        </w:rPr>
        <w:tab/>
        <w:t>_</w:t>
      </w:r>
    </w:p>
    <w:p w:rsidR="008C3161" w:rsidRDefault="00FE3697">
      <w:pPr>
        <w:pStyle w:val="a4"/>
        <w:widowControl/>
        <w:ind w:left="4115"/>
      </w:pPr>
      <w:r>
        <w:t>адрес электронной почты заявителя __________________________</w:t>
      </w:r>
    </w:p>
    <w:p w:rsidR="008C3161" w:rsidRDefault="008C3161">
      <w:pPr>
        <w:pStyle w:val="a4"/>
        <w:widowControl/>
        <w:spacing w:before="137"/>
        <w:rPr>
          <w:sz w:val="20"/>
        </w:rPr>
      </w:pPr>
    </w:p>
    <w:p w:rsidR="008C3161" w:rsidRDefault="008C3161">
      <w:pPr>
        <w:pStyle w:val="a4"/>
      </w:pPr>
    </w:p>
    <w:p w:rsidR="008C3161" w:rsidRDefault="008C3161">
      <w:pPr>
        <w:pStyle w:val="a4"/>
        <w:widowControl/>
        <w:spacing w:before="244"/>
      </w:pPr>
    </w:p>
    <w:p w:rsidR="008C3161" w:rsidRDefault="00FE3697">
      <w:pPr>
        <w:pStyle w:val="1"/>
        <w:spacing w:before="1"/>
        <w:ind w:right="536"/>
        <w:jc w:val="center"/>
      </w:pPr>
      <w:r>
        <w:t>заявление.</w:t>
      </w:r>
    </w:p>
    <w:p w:rsidR="008C3161" w:rsidRDefault="008C3161">
      <w:pPr>
        <w:pStyle w:val="a4"/>
        <w:widowControl/>
        <w:spacing w:before="240"/>
        <w:rPr>
          <w:b/>
        </w:rPr>
      </w:pPr>
    </w:p>
    <w:p w:rsidR="008C3161" w:rsidRDefault="00FE3697">
      <w:pPr>
        <w:pStyle w:val="a4"/>
        <w:widowControl/>
        <w:tabs>
          <w:tab w:val="left" w:pos="2743"/>
          <w:tab w:val="left" w:pos="3758"/>
          <w:tab w:val="left" w:pos="9560"/>
        </w:tabs>
        <w:ind w:left="285" w:right="270"/>
        <w:jc w:val="both"/>
      </w:pPr>
      <w:r>
        <w:t xml:space="preserve">Прошу Вас принять в </w:t>
      </w:r>
      <w:r>
        <w:rPr>
          <w:u w:val="single"/>
        </w:rPr>
        <w:tab/>
        <w:t xml:space="preserve">     </w:t>
      </w:r>
      <w:r>
        <w:t>класс моего сына (мою дочь) _______________________________</w:t>
      </w:r>
    </w:p>
    <w:p w:rsidR="008C3161" w:rsidRDefault="00FE3697">
      <w:pPr>
        <w:widowControl/>
        <w:spacing w:before="1"/>
        <w:ind w:left="285" w:right="270"/>
        <w:jc w:val="center"/>
        <w:rPr>
          <w:sz w:val="16"/>
        </w:rPr>
      </w:pPr>
      <w:r>
        <w:rPr>
          <w:sz w:val="16"/>
        </w:rPr>
        <w:t xml:space="preserve">                                                                                                                                            (фамилия, имя, отчество (при наличии) ребенка полностью)</w:t>
      </w:r>
    </w:p>
    <w:p w:rsidR="008C3161" w:rsidRDefault="00FE3697">
      <w:pPr>
        <w:widowControl/>
        <w:spacing w:before="1"/>
        <w:ind w:left="285" w:right="270"/>
        <w:jc w:val="both"/>
        <w:rPr>
          <w:sz w:val="16"/>
        </w:rPr>
      </w:pPr>
      <w:r>
        <w:rPr>
          <w:sz w:val="16"/>
        </w:rPr>
        <w:t>____________________________________________________________________________________________________________________________________</w:t>
      </w:r>
    </w:p>
    <w:p w:rsidR="008C3161" w:rsidRDefault="00FE3697">
      <w:pPr>
        <w:widowControl/>
        <w:spacing w:before="1"/>
        <w:ind w:left="283" w:right="272"/>
        <w:jc w:val="both"/>
      </w:pPr>
      <w:r>
        <w:t xml:space="preserve">Дата рождения ребенка </w:t>
      </w:r>
      <w:r>
        <w:tab/>
        <w:t>________________________________________________________________________</w:t>
      </w:r>
    </w:p>
    <w:p w:rsidR="008C3161" w:rsidRDefault="00FE3697">
      <w:pPr>
        <w:widowControl/>
        <w:spacing w:before="36"/>
        <w:ind w:left="283" w:right="272"/>
        <w:contextualSpacing/>
        <w:jc w:val="center"/>
        <w:rPr>
          <w:sz w:val="16"/>
        </w:rPr>
      </w:pPr>
      <w:r>
        <w:rPr>
          <w:sz w:val="16"/>
        </w:rPr>
        <w:t>(число, месяц, год рождения)</w:t>
      </w:r>
    </w:p>
    <w:p w:rsidR="008C3161" w:rsidRDefault="008C3161">
      <w:pPr>
        <w:pStyle w:val="a4"/>
        <w:widowControl/>
        <w:ind w:left="283" w:right="272"/>
        <w:contextualSpacing/>
        <w:jc w:val="both"/>
        <w:rPr>
          <w:sz w:val="16"/>
        </w:rPr>
      </w:pPr>
    </w:p>
    <w:p w:rsidR="008C3161" w:rsidRDefault="00FE3697">
      <w:pPr>
        <w:pStyle w:val="a4"/>
        <w:widowControl/>
        <w:tabs>
          <w:tab w:val="left" w:pos="10656"/>
        </w:tabs>
        <w:ind w:left="283" w:right="272"/>
        <w:contextualSpacing/>
        <w:jc w:val="both"/>
      </w:pPr>
      <w:r>
        <w:t>Место рождения _________________________________________________________________________</w:t>
      </w:r>
    </w:p>
    <w:p w:rsidR="008C3161" w:rsidRDefault="00FE3697">
      <w:pPr>
        <w:pStyle w:val="a4"/>
        <w:widowControl/>
        <w:tabs>
          <w:tab w:val="left" w:pos="10892"/>
        </w:tabs>
        <w:ind w:left="283" w:right="272"/>
        <w:contextualSpacing/>
        <w:jc w:val="both"/>
        <w:rPr>
          <w:u w:val="single"/>
        </w:rPr>
      </w:pPr>
      <w:r>
        <w:t xml:space="preserve">Адрес места жительства и (или) адрес места пребывания ребенка </w:t>
      </w:r>
      <w:r>
        <w:rPr>
          <w:u w:val="single"/>
        </w:rPr>
        <w:tab/>
      </w:r>
      <w:r w:rsidR="00C3400A">
        <w:rPr>
          <w:u w:val="single"/>
        </w:rPr>
        <w:t>________________________________________________________________________________________</w:t>
      </w:r>
    </w:p>
    <w:p w:rsidR="008C3161" w:rsidRDefault="00FE3697">
      <w:pPr>
        <w:widowControl/>
        <w:tabs>
          <w:tab w:val="left" w:pos="9781"/>
        </w:tabs>
        <w:ind w:left="285" w:right="270"/>
        <w:contextualSpacing/>
        <w:jc w:val="both"/>
        <w:rPr>
          <w:sz w:val="24"/>
        </w:rPr>
      </w:pPr>
      <w:r>
        <w:rPr>
          <w:sz w:val="24"/>
        </w:rPr>
        <w:t>ФИО отца (усыновителя/опекуна): __________________________________________________________</w:t>
      </w:r>
    </w:p>
    <w:p w:rsidR="008C3161" w:rsidRDefault="00FE3697">
      <w:pPr>
        <w:widowControl/>
        <w:tabs>
          <w:tab w:val="left" w:pos="9781"/>
        </w:tabs>
        <w:ind w:left="285" w:right="270"/>
        <w:contextualSpacing/>
        <w:jc w:val="both"/>
        <w:rPr>
          <w:sz w:val="24"/>
        </w:rPr>
      </w:pPr>
      <w:r>
        <w:rPr>
          <w:sz w:val="24"/>
        </w:rPr>
        <w:t>фактическое место жительства _____________________________________________________________</w:t>
      </w:r>
    </w:p>
    <w:p w:rsidR="008C3161" w:rsidRDefault="00FE3697">
      <w:pPr>
        <w:widowControl/>
        <w:tabs>
          <w:tab w:val="left" w:pos="9781"/>
        </w:tabs>
        <w:ind w:left="285" w:right="270"/>
        <w:contextualSpacing/>
        <w:jc w:val="both"/>
        <w:rPr>
          <w:sz w:val="24"/>
        </w:rPr>
      </w:pPr>
      <w:r>
        <w:rPr>
          <w:sz w:val="24"/>
        </w:rPr>
        <w:t xml:space="preserve">адрес электронной почты: ________________________________________________________________ </w:t>
      </w:r>
    </w:p>
    <w:p w:rsidR="008C3161" w:rsidRDefault="00FE3697">
      <w:pPr>
        <w:widowControl/>
        <w:tabs>
          <w:tab w:val="left" w:pos="9781"/>
        </w:tabs>
        <w:ind w:left="285" w:right="270"/>
        <w:contextualSpacing/>
        <w:jc w:val="both"/>
        <w:rPr>
          <w:sz w:val="24"/>
        </w:rPr>
      </w:pPr>
      <w:r>
        <w:rPr>
          <w:sz w:val="24"/>
        </w:rPr>
        <w:t>Телефон отца (усыновителя/опекуна) _______________________________________________________</w:t>
      </w:r>
    </w:p>
    <w:p w:rsidR="008C3161" w:rsidRDefault="008C3161">
      <w:pPr>
        <w:widowControl/>
        <w:tabs>
          <w:tab w:val="left" w:pos="9781"/>
        </w:tabs>
        <w:ind w:left="285" w:right="270"/>
        <w:contextualSpacing/>
        <w:jc w:val="both"/>
        <w:rPr>
          <w:sz w:val="24"/>
        </w:rPr>
      </w:pPr>
    </w:p>
    <w:p w:rsidR="008C3161" w:rsidRDefault="00FE3697">
      <w:pPr>
        <w:widowControl/>
        <w:tabs>
          <w:tab w:val="left" w:pos="9781"/>
        </w:tabs>
        <w:ind w:left="285" w:right="270"/>
        <w:contextualSpacing/>
        <w:jc w:val="both"/>
        <w:rPr>
          <w:sz w:val="24"/>
        </w:rPr>
      </w:pPr>
      <w:r>
        <w:rPr>
          <w:sz w:val="24"/>
        </w:rPr>
        <w:t>ФИО матери (усыновителя/опекуна): _______________________________________________________</w:t>
      </w:r>
    </w:p>
    <w:p w:rsidR="008C3161" w:rsidRDefault="00FE3697">
      <w:pPr>
        <w:widowControl/>
        <w:tabs>
          <w:tab w:val="left" w:pos="9781"/>
        </w:tabs>
        <w:ind w:left="285" w:right="270"/>
        <w:contextualSpacing/>
        <w:jc w:val="both"/>
        <w:rPr>
          <w:sz w:val="24"/>
        </w:rPr>
      </w:pPr>
      <w:r>
        <w:rPr>
          <w:sz w:val="24"/>
        </w:rPr>
        <w:t>Фактическое место жительства_____________________________________________________________</w:t>
      </w:r>
    </w:p>
    <w:p w:rsidR="008C3161" w:rsidRDefault="00FE3697">
      <w:pPr>
        <w:widowControl/>
        <w:tabs>
          <w:tab w:val="left" w:pos="9781"/>
        </w:tabs>
        <w:ind w:left="285" w:right="270"/>
        <w:contextualSpacing/>
        <w:jc w:val="both"/>
        <w:rPr>
          <w:sz w:val="24"/>
        </w:rPr>
      </w:pPr>
      <w:r>
        <w:rPr>
          <w:sz w:val="24"/>
        </w:rPr>
        <w:t xml:space="preserve">адрес электронной почты__________________________________________________________________ </w:t>
      </w:r>
    </w:p>
    <w:p w:rsidR="008C3161" w:rsidRDefault="00FE3697">
      <w:pPr>
        <w:widowControl/>
        <w:spacing w:before="2"/>
        <w:ind w:left="285" w:right="270"/>
        <w:jc w:val="both"/>
      </w:pPr>
      <w:r>
        <w:rPr>
          <w:sz w:val="24"/>
        </w:rPr>
        <w:t>телефон матери (усыновителя/опекуна): _____________________________________________________</w:t>
      </w:r>
    </w:p>
    <w:p w:rsidR="008C3161" w:rsidRDefault="00FE3697">
      <w:pPr>
        <w:widowControl/>
        <w:tabs>
          <w:tab w:val="left" w:pos="142"/>
          <w:tab w:val="left" w:pos="284"/>
        </w:tabs>
        <w:ind w:left="285" w:right="270"/>
        <w:contextualSpacing/>
        <w:jc w:val="both"/>
        <w:rPr>
          <w:sz w:val="24"/>
        </w:rPr>
      </w:pPr>
      <w:r>
        <w:rPr>
          <w:sz w:val="24"/>
        </w:rPr>
        <w:t>- наличие права на первоочередной, внеочередной или преимущественный прием ___________________</w:t>
      </w:r>
    </w:p>
    <w:p w:rsidR="008C3161" w:rsidRDefault="00FE3697">
      <w:pPr>
        <w:widowControl/>
        <w:tabs>
          <w:tab w:val="left" w:pos="142"/>
        </w:tabs>
        <w:ind w:left="285" w:right="270"/>
        <w:contextualSpacing/>
        <w:jc w:val="both"/>
        <w:rPr>
          <w:sz w:val="24"/>
        </w:rPr>
      </w:pPr>
      <w:r>
        <w:rPr>
          <w:sz w:val="24"/>
        </w:rPr>
        <w:t>- потребность ребенка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___________________________________________________________________________</w:t>
      </w:r>
    </w:p>
    <w:p w:rsidR="008C3161" w:rsidRDefault="00FE3697">
      <w:pPr>
        <w:widowControl/>
        <w:tabs>
          <w:tab w:val="left" w:pos="142"/>
        </w:tabs>
        <w:ind w:left="285" w:right="270"/>
        <w:contextualSpacing/>
        <w:jc w:val="both"/>
        <w:rPr>
          <w:sz w:val="16"/>
        </w:rPr>
      </w:pPr>
      <w:r>
        <w:rPr>
          <w:sz w:val="16"/>
        </w:rPr>
        <w:t xml:space="preserve">                                                                                       (имеется / не имеется, № заключения ПМКК)</w:t>
      </w:r>
    </w:p>
    <w:p w:rsidR="008C3161" w:rsidRDefault="008C3161">
      <w:pPr>
        <w:widowControl/>
        <w:tabs>
          <w:tab w:val="left" w:pos="142"/>
        </w:tabs>
        <w:ind w:left="285" w:right="270"/>
        <w:contextualSpacing/>
        <w:jc w:val="both"/>
        <w:rPr>
          <w:sz w:val="24"/>
        </w:rPr>
      </w:pPr>
    </w:p>
    <w:p w:rsidR="008C3161" w:rsidRDefault="00FE3697">
      <w:pPr>
        <w:widowControl/>
        <w:ind w:left="285" w:right="270"/>
        <w:contextualSpacing/>
        <w:jc w:val="both"/>
        <w:rPr>
          <w:sz w:val="24"/>
        </w:rPr>
      </w:pPr>
      <w:r>
        <w:rPr>
          <w:sz w:val="24"/>
        </w:rPr>
        <w:t xml:space="preserve">- согласен(а) на обучение ребенка по адаптированной образовательной программе </w:t>
      </w:r>
      <w:r>
        <w:t xml:space="preserve">(в случае необходимости обучения по адаптированной образовательной программе) </w:t>
      </w:r>
      <w:r>
        <w:rPr>
          <w:sz w:val="24"/>
        </w:rPr>
        <w:t>_____________________________</w:t>
      </w:r>
    </w:p>
    <w:p w:rsidR="008C3161" w:rsidRDefault="00FE3697">
      <w:pPr>
        <w:widowControl/>
        <w:tabs>
          <w:tab w:val="left" w:pos="8149"/>
        </w:tabs>
        <w:ind w:left="285"/>
        <w:rPr>
          <w:sz w:val="20"/>
        </w:rPr>
      </w:pPr>
      <w:r>
        <w:rPr>
          <w:sz w:val="20"/>
        </w:rPr>
        <w:t>______________________                                                                                                               ____________________________</w:t>
      </w:r>
    </w:p>
    <w:p w:rsidR="008C3161" w:rsidRDefault="00FE3697">
      <w:pPr>
        <w:widowControl/>
        <w:tabs>
          <w:tab w:val="left" w:pos="8149"/>
        </w:tabs>
        <w:jc w:val="center"/>
        <w:rPr>
          <w:sz w:val="24"/>
        </w:rPr>
      </w:pPr>
      <w:r>
        <w:rPr>
          <w:sz w:val="16"/>
        </w:rPr>
        <w:t>(дата)</w:t>
      </w:r>
      <w:r>
        <w:rPr>
          <w:sz w:val="20"/>
        </w:rPr>
        <w:tab/>
      </w:r>
      <w:r>
        <w:rPr>
          <w:sz w:val="16"/>
        </w:rPr>
        <w:t>(подпись)</w:t>
      </w:r>
    </w:p>
    <w:p w:rsidR="008C3161" w:rsidRDefault="00FE3697">
      <w:pPr>
        <w:widowControl/>
        <w:ind w:left="285" w:right="270"/>
        <w:contextualSpacing/>
        <w:jc w:val="both"/>
        <w:rPr>
          <w:sz w:val="24"/>
        </w:rPr>
      </w:pPr>
      <w:r>
        <w:rPr>
          <w:sz w:val="24"/>
        </w:rPr>
        <w:t xml:space="preserve"> язык образования ________________________________________________________________________</w:t>
      </w:r>
    </w:p>
    <w:p w:rsidR="008C3161" w:rsidRDefault="00FE3697">
      <w:pPr>
        <w:widowControl/>
        <w:ind w:left="285" w:right="270"/>
        <w:contextualSpacing/>
        <w:jc w:val="both"/>
      </w:pPr>
      <w:r>
        <w:rPr>
          <w:sz w:val="24"/>
        </w:rPr>
        <w:t>- в</w:t>
      </w:r>
      <w:r>
        <w:t xml:space="preserve"> качестве родного языка из числа языков народов Российской Федерации, из числа государственных языков Республики Татарстан в пределах возможностей, предоставляемых МАОУ </w:t>
      </w:r>
      <w:r>
        <w:rPr>
          <w:sz w:val="24"/>
        </w:rPr>
        <w:t xml:space="preserve">«Многопрофильный лицей №11», </w:t>
      </w:r>
      <w:r>
        <w:t>выбираю для изучения _____________________________________________________язык</w:t>
      </w:r>
    </w:p>
    <w:p w:rsidR="008C3161" w:rsidRDefault="00FE3697">
      <w:pPr>
        <w:widowControl/>
        <w:spacing w:before="3"/>
        <w:ind w:left="1776"/>
        <w:rPr>
          <w:sz w:val="16"/>
        </w:rPr>
      </w:pPr>
      <w:r>
        <w:rPr>
          <w:sz w:val="16"/>
        </w:rPr>
        <w:t xml:space="preserve">                                  (указывается русский, татарский, государственный татарский)</w:t>
      </w:r>
    </w:p>
    <w:p w:rsidR="008C3161" w:rsidRDefault="00FE3697">
      <w:pPr>
        <w:widowControl/>
        <w:ind w:left="285" w:right="270"/>
        <w:contextualSpacing/>
        <w:jc w:val="both"/>
        <w:rPr>
          <w:sz w:val="24"/>
        </w:rPr>
      </w:pPr>
      <w:r>
        <w:rPr>
          <w:sz w:val="24"/>
        </w:rPr>
        <w:t xml:space="preserve">- ознакомлен(а) с уставом </w:t>
      </w:r>
      <w:r>
        <w:t>МАОУ «Многопрофильный лицей №11»</w:t>
      </w:r>
      <w:r>
        <w:rPr>
          <w:sz w:val="24"/>
        </w:rPr>
        <w:t>,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_________________</w:t>
      </w:r>
    </w:p>
    <w:p w:rsidR="008C3161" w:rsidRDefault="00FE3697">
      <w:pPr>
        <w:widowControl/>
        <w:tabs>
          <w:tab w:val="left" w:pos="8149"/>
        </w:tabs>
        <w:ind w:left="285"/>
        <w:rPr>
          <w:sz w:val="20"/>
        </w:rPr>
      </w:pPr>
      <w:r>
        <w:rPr>
          <w:sz w:val="20"/>
        </w:rPr>
        <w:t>______________________                                                                                                               _____________________________</w:t>
      </w:r>
    </w:p>
    <w:p w:rsidR="008C3161" w:rsidRDefault="00FE3697">
      <w:pPr>
        <w:widowControl/>
        <w:tabs>
          <w:tab w:val="left" w:pos="8149"/>
        </w:tabs>
        <w:jc w:val="center"/>
        <w:rPr>
          <w:sz w:val="24"/>
        </w:rPr>
      </w:pPr>
      <w:r>
        <w:rPr>
          <w:sz w:val="16"/>
        </w:rPr>
        <w:t>(дата)</w:t>
      </w:r>
      <w:r>
        <w:rPr>
          <w:sz w:val="20"/>
        </w:rPr>
        <w:tab/>
      </w:r>
      <w:r>
        <w:rPr>
          <w:sz w:val="16"/>
        </w:rPr>
        <w:t>(подпись)</w:t>
      </w:r>
    </w:p>
    <w:p w:rsidR="008C3161" w:rsidRDefault="008C3161">
      <w:pPr>
        <w:pStyle w:val="a4"/>
        <w:widowControl/>
        <w:spacing w:before="57"/>
        <w:rPr>
          <w:sz w:val="20"/>
        </w:rPr>
      </w:pPr>
    </w:p>
    <w:p w:rsidR="008C3161" w:rsidRDefault="00FE3697">
      <w:pPr>
        <w:pStyle w:val="a4"/>
        <w:widowControl/>
        <w:ind w:left="357" w:right="243"/>
        <w:jc w:val="both"/>
      </w:pPr>
      <w:r>
        <w:lastRenderedPageBreak/>
        <w:t xml:space="preserve"> - согласен(а) на обработку персональных данных заявителя и персональных данных ребенка в порядке, установленном Федеральным законом от 27.07.2006 №152-ФЗ «О персональных данных», в целях обеспечения обучения ребенка как в бумажном, так и в электронном виде.</w:t>
      </w:r>
    </w:p>
    <w:p w:rsidR="008C3161" w:rsidRDefault="00FE3697">
      <w:pPr>
        <w:widowControl/>
        <w:tabs>
          <w:tab w:val="left" w:pos="8149"/>
        </w:tabs>
        <w:ind w:left="285"/>
        <w:rPr>
          <w:sz w:val="20"/>
        </w:rPr>
      </w:pPr>
      <w:bookmarkStart w:id="0" w:name="_Hlk194054573"/>
      <w:r>
        <w:rPr>
          <w:sz w:val="20"/>
        </w:rPr>
        <w:t xml:space="preserve"> ______________________                                                                                                          _______________________________</w:t>
      </w:r>
    </w:p>
    <w:p w:rsidR="008C3161" w:rsidRDefault="00FE3697">
      <w:pPr>
        <w:pStyle w:val="a4"/>
        <w:widowControl/>
        <w:ind w:left="357" w:right="243"/>
        <w:jc w:val="both"/>
      </w:pPr>
      <w:r>
        <w:rPr>
          <w:sz w:val="16"/>
        </w:rPr>
        <w:t xml:space="preserve">             (дата)</w:t>
      </w:r>
      <w:r>
        <w:rPr>
          <w:sz w:val="20"/>
        </w:rPr>
        <w:tab/>
        <w:t xml:space="preserve">                                                                                                                                                             </w:t>
      </w:r>
      <w:r>
        <w:rPr>
          <w:sz w:val="16"/>
        </w:rPr>
        <w:t>(подпись)</w:t>
      </w:r>
      <w:bookmarkEnd w:id="0"/>
    </w:p>
    <w:p w:rsidR="008C3161" w:rsidRDefault="00FE3697">
      <w:pPr>
        <w:pStyle w:val="a4"/>
        <w:widowControl/>
        <w:ind w:left="357" w:right="243"/>
        <w:jc w:val="both"/>
      </w:pPr>
      <w:r>
        <w:t>- согласен(а) на размещение информации о ребенке (фамилия, имя, отчество (при наличии), фото и видеоматериалы) на официальных интернет-каналах и порталах, в том числе на сайте МАОУ «Многопрофильный лицей №11».</w:t>
      </w:r>
    </w:p>
    <w:p w:rsidR="008C3161" w:rsidRDefault="00FE3697">
      <w:pPr>
        <w:widowControl/>
        <w:tabs>
          <w:tab w:val="left" w:pos="8149"/>
        </w:tabs>
        <w:ind w:left="285"/>
        <w:rPr>
          <w:sz w:val="20"/>
        </w:rPr>
      </w:pPr>
      <w:r>
        <w:rPr>
          <w:sz w:val="20"/>
        </w:rPr>
        <w:t>______________________                                                                                                            _______________________________</w:t>
      </w:r>
    </w:p>
    <w:p w:rsidR="008C3161" w:rsidRDefault="00FE3697">
      <w:pPr>
        <w:pStyle w:val="a4"/>
        <w:widowControl/>
        <w:ind w:left="357" w:right="243"/>
        <w:jc w:val="both"/>
      </w:pPr>
      <w:r>
        <w:rPr>
          <w:sz w:val="16"/>
        </w:rPr>
        <w:t xml:space="preserve">             (дата)</w:t>
      </w:r>
      <w:r>
        <w:rPr>
          <w:sz w:val="20"/>
        </w:rPr>
        <w:tab/>
        <w:t xml:space="preserve">                                                                                                                                                             </w:t>
      </w:r>
      <w:r>
        <w:rPr>
          <w:sz w:val="16"/>
        </w:rPr>
        <w:t>(подпись)</w:t>
      </w:r>
    </w:p>
    <w:p w:rsidR="008C3161" w:rsidRDefault="008C3161">
      <w:pPr>
        <w:pStyle w:val="a4"/>
        <w:widowControl/>
        <w:ind w:left="357" w:right="243"/>
        <w:jc w:val="both"/>
      </w:pPr>
    </w:p>
    <w:p w:rsidR="00923C46" w:rsidRDefault="00FE3697">
      <w:pPr>
        <w:pStyle w:val="a4"/>
        <w:widowControl/>
        <w:ind w:left="357" w:right="243"/>
        <w:jc w:val="both"/>
      </w:pPr>
      <w:bookmarkStart w:id="1" w:name="_Hlk194054685"/>
      <w:r>
        <w:t xml:space="preserve">- согласен для прохождения моим сыном (дочерью) тестирования на знание русского языка </w:t>
      </w:r>
    </w:p>
    <w:p w:rsidR="008C3161" w:rsidRPr="00923C46" w:rsidRDefault="00FE3697">
      <w:pPr>
        <w:pStyle w:val="a4"/>
        <w:widowControl/>
        <w:ind w:left="357" w:right="243"/>
        <w:jc w:val="both"/>
        <w:rPr>
          <w:b/>
        </w:rPr>
      </w:pPr>
      <w:r w:rsidRPr="00923C46">
        <w:rPr>
          <w:b/>
        </w:rPr>
        <w:t>(для иностранных граждан и лиц без гражданства)</w:t>
      </w:r>
    </w:p>
    <w:p w:rsidR="008C3161" w:rsidRDefault="00FE3697">
      <w:pPr>
        <w:widowControl/>
        <w:tabs>
          <w:tab w:val="left" w:pos="8149"/>
        </w:tabs>
        <w:rPr>
          <w:sz w:val="20"/>
        </w:rPr>
      </w:pPr>
      <w:bookmarkStart w:id="2" w:name="_Hlk194054549"/>
      <w:r>
        <w:rPr>
          <w:sz w:val="20"/>
        </w:rPr>
        <w:t xml:space="preserve">      ___________________                                                                                                               _______________________________</w:t>
      </w:r>
    </w:p>
    <w:p w:rsidR="008C3161" w:rsidRDefault="00FE3697">
      <w:pPr>
        <w:widowControl/>
        <w:tabs>
          <w:tab w:val="left" w:pos="8149"/>
        </w:tabs>
        <w:jc w:val="center"/>
        <w:rPr>
          <w:sz w:val="24"/>
        </w:rPr>
      </w:pPr>
      <w:r>
        <w:rPr>
          <w:sz w:val="16"/>
        </w:rPr>
        <w:t>(дата)</w:t>
      </w:r>
      <w:r>
        <w:rPr>
          <w:sz w:val="20"/>
        </w:rPr>
        <w:tab/>
      </w:r>
      <w:r>
        <w:rPr>
          <w:sz w:val="16"/>
        </w:rPr>
        <w:t>(подпись)</w:t>
      </w:r>
      <w:bookmarkEnd w:id="1"/>
      <w:bookmarkEnd w:id="2"/>
    </w:p>
    <w:p w:rsidR="008C3161" w:rsidRDefault="008C3161">
      <w:pPr>
        <w:pStyle w:val="a4"/>
      </w:pPr>
    </w:p>
    <w:p w:rsidR="008C3161" w:rsidRDefault="00FE3697">
      <w:pPr>
        <w:widowControl/>
        <w:ind w:left="285" w:right="270"/>
        <w:contextualSpacing/>
        <w:jc w:val="both"/>
      </w:pPr>
      <w:r>
        <w:t xml:space="preserve">Дополнительные сведения в отношении ребенка, </w:t>
      </w:r>
      <w:r>
        <w:rPr>
          <w:sz w:val="24"/>
        </w:rPr>
        <w:t>представленные по усмотрению родителей (законных представителей:</w:t>
      </w:r>
    </w:p>
    <w:p w:rsidR="008C3161" w:rsidRDefault="00FE3697">
      <w:pPr>
        <w:pStyle w:val="a4"/>
        <w:widowControl/>
        <w:tabs>
          <w:tab w:val="left" w:pos="7602"/>
          <w:tab w:val="left" w:pos="10331"/>
          <w:tab w:val="left" w:pos="10396"/>
        </w:tabs>
        <w:spacing w:before="120" w:line="340" w:lineRule="auto"/>
        <w:ind w:left="285" w:right="270"/>
        <w:contextualSpacing/>
      </w:pPr>
      <w:r>
        <w:t>- медицинский полис №</w:t>
      </w:r>
      <w:r>
        <w:rPr>
          <w:u w:val="single"/>
        </w:rPr>
        <w:tab/>
      </w:r>
      <w:r>
        <w:t xml:space="preserve">выдан </w:t>
      </w:r>
      <w:r>
        <w:rPr>
          <w:u w:val="single"/>
        </w:rPr>
        <w:tab/>
        <w:t xml:space="preserve">__  </w:t>
      </w:r>
      <w:r>
        <w:t>г. - страховое свидетельство государственного пенсионного страхования №</w:t>
      </w:r>
      <w:r>
        <w:rPr>
          <w:u w:val="single"/>
        </w:rPr>
        <w:tab/>
      </w:r>
      <w:r>
        <w:rPr>
          <w:u w:val="single"/>
        </w:rPr>
        <w:tab/>
        <w:t>____</w:t>
      </w:r>
    </w:p>
    <w:p w:rsidR="008C3161" w:rsidRDefault="00FE3697">
      <w:pPr>
        <w:widowControl/>
        <w:tabs>
          <w:tab w:val="left" w:pos="8149"/>
        </w:tabs>
        <w:ind w:left="285"/>
        <w:contextualSpacing/>
        <w:rPr>
          <w:sz w:val="20"/>
        </w:rPr>
      </w:pPr>
      <w:r>
        <w:rPr>
          <w:sz w:val="20"/>
        </w:rPr>
        <w:t>______________________                                                                                                               _______________________________</w:t>
      </w:r>
    </w:p>
    <w:p w:rsidR="008C3161" w:rsidRDefault="00FE3697">
      <w:pPr>
        <w:widowControl/>
        <w:tabs>
          <w:tab w:val="left" w:pos="8149"/>
        </w:tabs>
        <w:jc w:val="center"/>
        <w:rPr>
          <w:sz w:val="24"/>
        </w:rPr>
      </w:pPr>
      <w:r>
        <w:rPr>
          <w:sz w:val="16"/>
        </w:rPr>
        <w:t>(дата)</w:t>
      </w:r>
      <w:r>
        <w:rPr>
          <w:sz w:val="20"/>
        </w:rPr>
        <w:tab/>
      </w:r>
      <w:r>
        <w:rPr>
          <w:sz w:val="16"/>
        </w:rPr>
        <w:t>(подпись)</w:t>
      </w:r>
    </w:p>
    <w:p w:rsidR="008C3161" w:rsidRDefault="008C3161">
      <w:pPr>
        <w:pStyle w:val="a4"/>
        <w:rPr>
          <w:sz w:val="20"/>
        </w:rPr>
      </w:pPr>
    </w:p>
    <w:p w:rsidR="008C3161" w:rsidRDefault="008C3161">
      <w:pPr>
        <w:pStyle w:val="a4"/>
        <w:widowControl/>
        <w:spacing w:before="99"/>
        <w:rPr>
          <w:sz w:val="20"/>
        </w:rPr>
      </w:pPr>
    </w:p>
    <w:p w:rsidR="00100EC1" w:rsidRDefault="00FE3697" w:rsidP="00100EC1">
      <w:pPr>
        <w:pStyle w:val="a4"/>
        <w:widowControl/>
        <w:spacing w:before="69"/>
        <w:ind w:left="9585"/>
        <w:rPr>
          <w:sz w:val="20"/>
        </w:rPr>
      </w:pPr>
      <w:r>
        <w:rPr>
          <w:sz w:val="20"/>
        </w:rPr>
        <w:br w:type="page"/>
      </w:r>
    </w:p>
    <w:p w:rsidR="008C3161" w:rsidRDefault="008C3161" w:rsidP="00100EC1">
      <w:pPr>
        <w:widowControl/>
        <w:tabs>
          <w:tab w:val="left" w:pos="8149"/>
        </w:tabs>
        <w:jc w:val="center"/>
        <w:sectPr w:rsidR="008C3161">
          <w:pgSz w:w="11910" w:h="16840"/>
          <w:pgMar w:top="482" w:right="318" w:bottom="278" w:left="420" w:header="720" w:footer="720" w:gutter="0"/>
          <w:cols w:space="720"/>
        </w:sectPr>
      </w:pPr>
    </w:p>
    <w:p w:rsidR="008C3161" w:rsidRDefault="00FE3697" w:rsidP="00100EC1">
      <w:pPr>
        <w:widowControl/>
        <w:tabs>
          <w:tab w:val="left" w:pos="6648"/>
          <w:tab w:val="left" w:pos="7631"/>
        </w:tabs>
        <w:ind w:right="96"/>
        <w:contextualSpacing/>
        <w:jc w:val="center"/>
        <w:rPr>
          <w:b/>
        </w:rPr>
      </w:pPr>
      <w:r>
        <w:rPr>
          <w:b/>
        </w:rPr>
        <w:lastRenderedPageBreak/>
        <w:t>РАСПИСКА</w:t>
      </w:r>
    </w:p>
    <w:p w:rsidR="008C3161" w:rsidRDefault="00FE3697">
      <w:pPr>
        <w:widowControl/>
        <w:tabs>
          <w:tab w:val="left" w:pos="6648"/>
          <w:tab w:val="left" w:pos="7631"/>
        </w:tabs>
        <w:ind w:right="96"/>
        <w:contextualSpacing/>
        <w:jc w:val="center"/>
        <w:rPr>
          <w:b/>
        </w:rPr>
      </w:pPr>
      <w:r>
        <w:rPr>
          <w:b/>
        </w:rPr>
        <w:t>в получении документов при приеме в школу</w:t>
      </w:r>
    </w:p>
    <w:p w:rsidR="008C3161" w:rsidRDefault="008C3161">
      <w:pPr>
        <w:widowControl/>
        <w:tabs>
          <w:tab w:val="left" w:pos="6648"/>
          <w:tab w:val="left" w:pos="7631"/>
        </w:tabs>
        <w:ind w:right="96"/>
        <w:contextualSpacing/>
        <w:jc w:val="center"/>
        <w:rPr>
          <w:b/>
        </w:rPr>
      </w:pPr>
    </w:p>
    <w:p w:rsidR="008C3161" w:rsidRDefault="00FE3697">
      <w:pPr>
        <w:widowControl/>
        <w:tabs>
          <w:tab w:val="left" w:pos="6648"/>
          <w:tab w:val="left" w:pos="7631"/>
        </w:tabs>
        <w:ind w:right="97"/>
        <w:jc w:val="right"/>
        <w:rPr>
          <w:b/>
        </w:rPr>
      </w:pPr>
      <w:r>
        <w:rPr>
          <w:b/>
        </w:rPr>
        <w:t xml:space="preserve"> от «</w:t>
      </w:r>
      <w:r>
        <w:rPr>
          <w:u w:val="single"/>
        </w:rPr>
        <w:t>____</w:t>
      </w:r>
      <w:r>
        <w:rPr>
          <w:b/>
        </w:rPr>
        <w:t xml:space="preserve">» </w:t>
      </w:r>
      <w:r>
        <w:rPr>
          <w:u w:val="single"/>
        </w:rPr>
        <w:t>_________________</w:t>
      </w:r>
      <w:r>
        <w:rPr>
          <w:b/>
        </w:rPr>
        <w:t>20____ г.</w:t>
      </w:r>
    </w:p>
    <w:p w:rsidR="008C3161" w:rsidRDefault="008C3161">
      <w:pPr>
        <w:widowControl/>
        <w:tabs>
          <w:tab w:val="left" w:pos="6648"/>
          <w:tab w:val="left" w:pos="7631"/>
        </w:tabs>
        <w:ind w:right="97"/>
        <w:jc w:val="both"/>
        <w:rPr>
          <w:b/>
        </w:rPr>
      </w:pPr>
    </w:p>
    <w:p w:rsidR="008C3161" w:rsidRDefault="00FE3697">
      <w:pPr>
        <w:pStyle w:val="a4"/>
        <w:widowControl/>
        <w:spacing w:before="20"/>
        <w:ind w:left="142"/>
        <w:rPr>
          <w:b/>
          <w:sz w:val="20"/>
        </w:rPr>
      </w:pPr>
      <w:r>
        <w:rPr>
          <w:b/>
          <w:sz w:val="20"/>
        </w:rPr>
        <w:t>____________________________________________________________________________________________________</w:t>
      </w:r>
    </w:p>
    <w:p w:rsidR="008C3161" w:rsidRDefault="00FE3697">
      <w:pPr>
        <w:widowControl/>
        <w:spacing w:before="2"/>
        <w:jc w:val="center"/>
        <w:rPr>
          <w:sz w:val="16"/>
        </w:rPr>
      </w:pPr>
      <w:r>
        <w:rPr>
          <w:sz w:val="16"/>
        </w:rPr>
        <w:t>Ф.И.О. родителя (законного представителя)</w:t>
      </w:r>
    </w:p>
    <w:p w:rsidR="008C3161" w:rsidRDefault="008C3161">
      <w:pPr>
        <w:pStyle w:val="a4"/>
        <w:widowControl/>
        <w:spacing w:before="43"/>
        <w:rPr>
          <w:sz w:val="16"/>
        </w:rPr>
      </w:pPr>
    </w:p>
    <w:p w:rsidR="008C3161" w:rsidRDefault="00FE3697">
      <w:pPr>
        <w:widowControl/>
        <w:spacing w:before="1"/>
        <w:ind w:left="146"/>
        <w:jc w:val="both"/>
      </w:pPr>
      <w:r>
        <w:t>передал(а) администрации МАОУ «Многопрофильный лицей № 11» следующие документы на сына (дочь, опекуна)</w:t>
      </w:r>
      <w:bookmarkStart w:id="3" w:name="_GoBack"/>
      <w:bookmarkEnd w:id="3"/>
    </w:p>
    <w:p w:rsidR="008C3161" w:rsidRDefault="00FE3697">
      <w:pPr>
        <w:pStyle w:val="a4"/>
        <w:widowControl/>
        <w:spacing w:before="21"/>
        <w:ind w:left="142"/>
        <w:jc w:val="both"/>
        <w:rPr>
          <w:sz w:val="20"/>
        </w:rPr>
      </w:pPr>
      <w:r>
        <w:rPr>
          <w:sz w:val="20"/>
        </w:rPr>
        <w:t>____________________________________________________________________________________________________</w:t>
      </w:r>
    </w:p>
    <w:p w:rsidR="008C3161" w:rsidRDefault="00FE3697">
      <w:pPr>
        <w:widowControl/>
        <w:ind w:left="1398" w:right="1497"/>
        <w:jc w:val="center"/>
        <w:rPr>
          <w:sz w:val="16"/>
        </w:rPr>
      </w:pPr>
      <w:r>
        <w:rPr>
          <w:sz w:val="16"/>
        </w:rPr>
        <w:t>(Ф.И.О., полная дата рождения)</w:t>
      </w:r>
    </w:p>
    <w:p w:rsidR="008C3161" w:rsidRDefault="008C3161">
      <w:pPr>
        <w:pStyle w:val="a4"/>
        <w:widowControl/>
        <w:spacing w:before="22" w:after="1"/>
        <w:rPr>
          <w:sz w:val="20"/>
        </w:rPr>
      </w:pP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
        <w:gridCol w:w="5969"/>
        <w:gridCol w:w="3543"/>
      </w:tblGrid>
      <w:tr w:rsidR="008C3161">
        <w:trPr>
          <w:trHeight w:val="251"/>
        </w:trPr>
        <w:tc>
          <w:tcPr>
            <w:tcW w:w="533"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32" w:lineRule="exact"/>
            </w:pPr>
            <w:r>
              <w:t>№</w:t>
            </w:r>
          </w:p>
        </w:tc>
        <w:tc>
          <w:tcPr>
            <w:tcW w:w="5969"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32" w:lineRule="exact"/>
              <w:ind w:left="108"/>
              <w:jc w:val="center"/>
            </w:pPr>
            <w:r>
              <w:t>Перечень документов</w:t>
            </w:r>
          </w:p>
        </w:tc>
        <w:tc>
          <w:tcPr>
            <w:tcW w:w="3543"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32" w:lineRule="exact"/>
              <w:ind w:left="782"/>
            </w:pPr>
            <w:r>
              <w:t>Наличие (да/нет)</w:t>
            </w:r>
          </w:p>
        </w:tc>
      </w:tr>
      <w:tr w:rsidR="008C3161">
        <w:trPr>
          <w:trHeight w:val="253"/>
        </w:trPr>
        <w:tc>
          <w:tcPr>
            <w:tcW w:w="533"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before="1" w:line="233" w:lineRule="exact"/>
            </w:pPr>
            <w:r>
              <w:t>1</w:t>
            </w:r>
          </w:p>
        </w:tc>
        <w:tc>
          <w:tcPr>
            <w:tcW w:w="5969"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before="1" w:line="233" w:lineRule="exact"/>
              <w:ind w:left="108"/>
            </w:pPr>
            <w:r>
              <w:t>Заявление о приеме</w:t>
            </w:r>
          </w:p>
        </w:tc>
        <w:tc>
          <w:tcPr>
            <w:tcW w:w="3543"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ind w:left="0"/>
            </w:pPr>
            <w:r>
              <w:rPr>
                <w:sz w:val="18"/>
              </w:rPr>
              <w:t xml:space="preserve"> </w:t>
            </w:r>
            <w:r>
              <w:t>регистрационный номер №</w:t>
            </w:r>
          </w:p>
        </w:tc>
      </w:tr>
      <w:tr w:rsidR="008C3161">
        <w:trPr>
          <w:trHeight w:val="254"/>
        </w:trPr>
        <w:tc>
          <w:tcPr>
            <w:tcW w:w="533"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34" w:lineRule="exact"/>
            </w:pPr>
            <w:r>
              <w:t>2</w:t>
            </w:r>
          </w:p>
        </w:tc>
        <w:tc>
          <w:tcPr>
            <w:tcW w:w="5969"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34" w:lineRule="exact"/>
              <w:ind w:left="108"/>
            </w:pPr>
            <w:r>
              <w:t>Копия документа, удостоверяющего личность родителя (законного представителя) ребенка или поступающего</w:t>
            </w:r>
          </w:p>
        </w:tc>
        <w:tc>
          <w:tcPr>
            <w:tcW w:w="3543" w:type="dxa"/>
            <w:tcBorders>
              <w:top w:val="single" w:sz="4" w:space="0" w:color="000000"/>
              <w:left w:val="single" w:sz="4" w:space="0" w:color="000000"/>
              <w:bottom w:val="single" w:sz="4" w:space="0" w:color="000000"/>
              <w:right w:val="single" w:sz="4" w:space="0" w:color="000000"/>
            </w:tcBorders>
          </w:tcPr>
          <w:p w:rsidR="008C3161" w:rsidRDefault="008C3161">
            <w:pPr>
              <w:pStyle w:val="TableParagraph"/>
              <w:ind w:left="0"/>
              <w:rPr>
                <w:sz w:val="18"/>
              </w:rPr>
            </w:pPr>
          </w:p>
        </w:tc>
      </w:tr>
      <w:tr w:rsidR="008C3161">
        <w:trPr>
          <w:trHeight w:val="504"/>
        </w:trPr>
        <w:tc>
          <w:tcPr>
            <w:tcW w:w="533"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52" w:lineRule="exact"/>
            </w:pPr>
            <w:r>
              <w:t>3</w:t>
            </w:r>
          </w:p>
        </w:tc>
        <w:tc>
          <w:tcPr>
            <w:tcW w:w="5969"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52" w:lineRule="exact"/>
              <w:ind w:left="108"/>
            </w:pPr>
            <w:r>
              <w:t>Копия свидетельства о рождении ребенка или документа, подтверждающего родство заявителя</w:t>
            </w:r>
          </w:p>
        </w:tc>
        <w:tc>
          <w:tcPr>
            <w:tcW w:w="3543" w:type="dxa"/>
            <w:tcBorders>
              <w:top w:val="single" w:sz="4" w:space="0" w:color="000000"/>
              <w:left w:val="single" w:sz="4" w:space="0" w:color="000000"/>
              <w:bottom w:val="single" w:sz="4" w:space="0" w:color="000000"/>
              <w:right w:val="single" w:sz="4" w:space="0" w:color="000000"/>
            </w:tcBorders>
          </w:tcPr>
          <w:p w:rsidR="008C3161" w:rsidRDefault="008C3161">
            <w:pPr>
              <w:pStyle w:val="TableParagraph"/>
              <w:ind w:left="0"/>
              <w:rPr>
                <w:sz w:val="20"/>
              </w:rPr>
            </w:pPr>
          </w:p>
        </w:tc>
      </w:tr>
      <w:tr w:rsidR="008C3161">
        <w:trPr>
          <w:trHeight w:val="505"/>
        </w:trPr>
        <w:tc>
          <w:tcPr>
            <w:tcW w:w="533"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before="1"/>
            </w:pPr>
            <w:r>
              <w:t>4</w:t>
            </w:r>
          </w:p>
        </w:tc>
        <w:tc>
          <w:tcPr>
            <w:tcW w:w="5969"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before="1"/>
              <w:ind w:left="108"/>
            </w:pPr>
            <w:r>
              <w:t>Копии документов, подтверждающих право внеочередного, первоочередного, преимущественного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w:t>
            </w:r>
          </w:p>
        </w:tc>
        <w:tc>
          <w:tcPr>
            <w:tcW w:w="3543" w:type="dxa"/>
            <w:tcBorders>
              <w:top w:val="single" w:sz="4" w:space="0" w:color="000000"/>
              <w:left w:val="single" w:sz="4" w:space="0" w:color="000000"/>
              <w:bottom w:val="single" w:sz="4" w:space="0" w:color="000000"/>
              <w:right w:val="single" w:sz="4" w:space="0" w:color="000000"/>
            </w:tcBorders>
          </w:tcPr>
          <w:p w:rsidR="008C3161" w:rsidRDefault="008C3161">
            <w:pPr>
              <w:pStyle w:val="TableParagraph"/>
              <w:ind w:left="0"/>
              <w:rPr>
                <w:sz w:val="20"/>
              </w:rPr>
            </w:pPr>
          </w:p>
        </w:tc>
      </w:tr>
      <w:tr w:rsidR="008C3161">
        <w:trPr>
          <w:trHeight w:val="505"/>
        </w:trPr>
        <w:tc>
          <w:tcPr>
            <w:tcW w:w="533"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before="1"/>
            </w:pPr>
            <w:r>
              <w:t>4.1</w:t>
            </w:r>
          </w:p>
        </w:tc>
        <w:tc>
          <w:tcPr>
            <w:tcW w:w="5969" w:type="dxa"/>
            <w:tcBorders>
              <w:top w:val="single" w:sz="4" w:space="0" w:color="000000"/>
              <w:left w:val="single" w:sz="4" w:space="0" w:color="000000"/>
              <w:bottom w:val="single" w:sz="4" w:space="0" w:color="000000"/>
              <w:right w:val="single" w:sz="4" w:space="0" w:color="000000"/>
            </w:tcBorders>
          </w:tcPr>
          <w:p w:rsidR="008C3161" w:rsidRDefault="008C3161">
            <w:pPr>
              <w:pStyle w:val="TableParagraph"/>
              <w:spacing w:before="1"/>
              <w:ind w:left="108"/>
            </w:pPr>
          </w:p>
        </w:tc>
        <w:tc>
          <w:tcPr>
            <w:tcW w:w="3543" w:type="dxa"/>
            <w:tcBorders>
              <w:top w:val="single" w:sz="4" w:space="0" w:color="000000"/>
              <w:left w:val="single" w:sz="4" w:space="0" w:color="000000"/>
              <w:bottom w:val="single" w:sz="4" w:space="0" w:color="000000"/>
              <w:right w:val="single" w:sz="4" w:space="0" w:color="000000"/>
            </w:tcBorders>
          </w:tcPr>
          <w:p w:rsidR="008C3161" w:rsidRDefault="008C3161">
            <w:pPr>
              <w:pStyle w:val="TableParagraph"/>
              <w:ind w:left="0"/>
              <w:rPr>
                <w:sz w:val="20"/>
              </w:rPr>
            </w:pPr>
          </w:p>
        </w:tc>
      </w:tr>
      <w:tr w:rsidR="008C3161">
        <w:trPr>
          <w:trHeight w:val="505"/>
        </w:trPr>
        <w:tc>
          <w:tcPr>
            <w:tcW w:w="533"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before="1"/>
            </w:pPr>
            <w:r>
              <w:t>4.2</w:t>
            </w:r>
          </w:p>
        </w:tc>
        <w:tc>
          <w:tcPr>
            <w:tcW w:w="5969" w:type="dxa"/>
            <w:tcBorders>
              <w:top w:val="single" w:sz="4" w:space="0" w:color="000000"/>
              <w:left w:val="single" w:sz="4" w:space="0" w:color="000000"/>
              <w:bottom w:val="single" w:sz="4" w:space="0" w:color="000000"/>
              <w:right w:val="single" w:sz="4" w:space="0" w:color="000000"/>
            </w:tcBorders>
          </w:tcPr>
          <w:p w:rsidR="008C3161" w:rsidRDefault="008C3161">
            <w:pPr>
              <w:pStyle w:val="TableParagraph"/>
              <w:spacing w:before="1"/>
              <w:ind w:left="108"/>
            </w:pPr>
          </w:p>
        </w:tc>
        <w:tc>
          <w:tcPr>
            <w:tcW w:w="3543" w:type="dxa"/>
            <w:tcBorders>
              <w:top w:val="single" w:sz="4" w:space="0" w:color="000000"/>
              <w:left w:val="single" w:sz="4" w:space="0" w:color="000000"/>
              <w:bottom w:val="single" w:sz="4" w:space="0" w:color="000000"/>
              <w:right w:val="single" w:sz="4" w:space="0" w:color="000000"/>
            </w:tcBorders>
          </w:tcPr>
          <w:p w:rsidR="008C3161" w:rsidRDefault="008C3161">
            <w:pPr>
              <w:pStyle w:val="TableParagraph"/>
              <w:ind w:left="0"/>
              <w:rPr>
                <w:sz w:val="20"/>
              </w:rPr>
            </w:pPr>
          </w:p>
        </w:tc>
      </w:tr>
      <w:tr w:rsidR="008C3161">
        <w:trPr>
          <w:trHeight w:val="254"/>
        </w:trPr>
        <w:tc>
          <w:tcPr>
            <w:tcW w:w="533"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before="1" w:line="233" w:lineRule="exact"/>
            </w:pPr>
            <w:r>
              <w:t>5</w:t>
            </w:r>
          </w:p>
        </w:tc>
        <w:tc>
          <w:tcPr>
            <w:tcW w:w="5969"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before="1" w:line="233" w:lineRule="exact"/>
            </w:pPr>
            <w:r>
              <w:t>Копия документа, подтверждающего установление опеки или попечительства (при необходимости)</w:t>
            </w:r>
          </w:p>
        </w:tc>
        <w:tc>
          <w:tcPr>
            <w:tcW w:w="3543" w:type="dxa"/>
            <w:tcBorders>
              <w:top w:val="single" w:sz="4" w:space="0" w:color="000000"/>
              <w:left w:val="single" w:sz="4" w:space="0" w:color="000000"/>
              <w:bottom w:val="single" w:sz="4" w:space="0" w:color="000000"/>
              <w:right w:val="single" w:sz="4" w:space="0" w:color="000000"/>
            </w:tcBorders>
          </w:tcPr>
          <w:p w:rsidR="008C3161" w:rsidRDefault="008C3161">
            <w:pPr>
              <w:pStyle w:val="TableParagraph"/>
              <w:ind w:left="0"/>
              <w:rPr>
                <w:sz w:val="18"/>
              </w:rPr>
            </w:pPr>
          </w:p>
        </w:tc>
      </w:tr>
      <w:tr w:rsidR="008C3161">
        <w:trPr>
          <w:trHeight w:val="253"/>
        </w:trPr>
        <w:tc>
          <w:tcPr>
            <w:tcW w:w="533"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34" w:lineRule="exact"/>
            </w:pPr>
            <w:r>
              <w:t>6</w:t>
            </w:r>
          </w:p>
        </w:tc>
        <w:tc>
          <w:tcPr>
            <w:tcW w:w="5969"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34" w:lineRule="exact"/>
              <w:ind w:left="108"/>
            </w:pPr>
            <w:r>
              <w:t>Копия договора о патронатном воспитании (при необходимости)</w:t>
            </w:r>
          </w:p>
        </w:tc>
        <w:tc>
          <w:tcPr>
            <w:tcW w:w="3543" w:type="dxa"/>
            <w:tcBorders>
              <w:top w:val="single" w:sz="4" w:space="0" w:color="000000"/>
              <w:left w:val="single" w:sz="4" w:space="0" w:color="000000"/>
              <w:bottom w:val="single" w:sz="4" w:space="0" w:color="000000"/>
              <w:right w:val="single" w:sz="4" w:space="0" w:color="000000"/>
            </w:tcBorders>
          </w:tcPr>
          <w:p w:rsidR="008C3161" w:rsidRDefault="008C3161">
            <w:pPr>
              <w:pStyle w:val="TableParagraph"/>
              <w:ind w:left="0"/>
              <w:rPr>
                <w:sz w:val="18"/>
              </w:rPr>
            </w:pPr>
          </w:p>
        </w:tc>
      </w:tr>
      <w:tr w:rsidR="008C3161">
        <w:trPr>
          <w:trHeight w:val="506"/>
        </w:trPr>
        <w:tc>
          <w:tcPr>
            <w:tcW w:w="533"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51" w:lineRule="exact"/>
            </w:pPr>
            <w:r>
              <w:t>7</w:t>
            </w:r>
          </w:p>
        </w:tc>
        <w:tc>
          <w:tcPr>
            <w:tcW w:w="5969"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52" w:lineRule="exact"/>
              <w:ind w:left="108"/>
            </w:pPr>
            <w:r>
              <w:t>Копия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проживающего на закрепленной территории)</w:t>
            </w:r>
          </w:p>
        </w:tc>
        <w:tc>
          <w:tcPr>
            <w:tcW w:w="3543" w:type="dxa"/>
            <w:tcBorders>
              <w:top w:val="single" w:sz="4" w:space="0" w:color="000000"/>
              <w:left w:val="single" w:sz="4" w:space="0" w:color="000000"/>
              <w:bottom w:val="single" w:sz="4" w:space="0" w:color="000000"/>
              <w:right w:val="single" w:sz="4" w:space="0" w:color="000000"/>
            </w:tcBorders>
          </w:tcPr>
          <w:p w:rsidR="008C3161" w:rsidRDefault="008C3161">
            <w:pPr>
              <w:pStyle w:val="TableParagraph"/>
              <w:ind w:left="0"/>
              <w:rPr>
                <w:sz w:val="20"/>
              </w:rPr>
            </w:pPr>
          </w:p>
        </w:tc>
      </w:tr>
      <w:tr w:rsidR="008C3161">
        <w:trPr>
          <w:trHeight w:val="505"/>
        </w:trPr>
        <w:tc>
          <w:tcPr>
            <w:tcW w:w="533"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51" w:lineRule="exact"/>
            </w:pPr>
            <w:r>
              <w:t>8</w:t>
            </w:r>
          </w:p>
        </w:tc>
        <w:tc>
          <w:tcPr>
            <w:tcW w:w="5969"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52" w:lineRule="exact"/>
              <w:ind w:left="108"/>
            </w:pPr>
            <w:r>
              <w:t>Копия заключения психолого-медико-педагогической комиссии (при наличии потребности обучения по адаптированной образовательной программе)</w:t>
            </w:r>
          </w:p>
        </w:tc>
        <w:tc>
          <w:tcPr>
            <w:tcW w:w="3543" w:type="dxa"/>
            <w:tcBorders>
              <w:top w:val="single" w:sz="4" w:space="0" w:color="000000"/>
              <w:left w:val="single" w:sz="4" w:space="0" w:color="000000"/>
              <w:bottom w:val="single" w:sz="4" w:space="0" w:color="000000"/>
              <w:right w:val="single" w:sz="4" w:space="0" w:color="000000"/>
            </w:tcBorders>
          </w:tcPr>
          <w:p w:rsidR="008C3161" w:rsidRDefault="008C3161">
            <w:pPr>
              <w:pStyle w:val="TableParagraph"/>
              <w:ind w:left="0"/>
              <w:rPr>
                <w:sz w:val="20"/>
              </w:rPr>
            </w:pPr>
          </w:p>
        </w:tc>
      </w:tr>
      <w:tr w:rsidR="008C3161">
        <w:trPr>
          <w:trHeight w:val="506"/>
        </w:trPr>
        <w:tc>
          <w:tcPr>
            <w:tcW w:w="533"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51" w:lineRule="exact"/>
            </w:pPr>
            <w:r>
              <w:t>7</w:t>
            </w:r>
          </w:p>
        </w:tc>
        <w:tc>
          <w:tcPr>
            <w:tcW w:w="5969"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51" w:lineRule="exact"/>
              <w:ind w:left="108"/>
            </w:pPr>
            <w:r>
              <w:t>Другие документы</w:t>
            </w:r>
          </w:p>
        </w:tc>
        <w:tc>
          <w:tcPr>
            <w:tcW w:w="3543" w:type="dxa"/>
            <w:tcBorders>
              <w:top w:val="single" w:sz="4" w:space="0" w:color="000000"/>
              <w:left w:val="single" w:sz="4" w:space="0" w:color="000000"/>
              <w:bottom w:val="single" w:sz="4" w:space="0" w:color="000000"/>
              <w:right w:val="single" w:sz="4" w:space="0" w:color="000000"/>
            </w:tcBorders>
          </w:tcPr>
          <w:p w:rsidR="008C3161" w:rsidRDefault="008C3161">
            <w:pPr>
              <w:pStyle w:val="TableParagraph"/>
              <w:ind w:left="0"/>
              <w:rPr>
                <w:sz w:val="20"/>
              </w:rPr>
            </w:pPr>
          </w:p>
        </w:tc>
      </w:tr>
      <w:tr w:rsidR="008C3161">
        <w:trPr>
          <w:trHeight w:val="251"/>
        </w:trPr>
        <w:tc>
          <w:tcPr>
            <w:tcW w:w="533"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32" w:lineRule="exact"/>
            </w:pPr>
            <w:r>
              <w:t>7.1</w:t>
            </w:r>
          </w:p>
        </w:tc>
        <w:tc>
          <w:tcPr>
            <w:tcW w:w="5969" w:type="dxa"/>
            <w:tcBorders>
              <w:top w:val="single" w:sz="4" w:space="0" w:color="000000"/>
              <w:left w:val="single" w:sz="4" w:space="0" w:color="000000"/>
              <w:bottom w:val="single" w:sz="4" w:space="0" w:color="000000"/>
              <w:right w:val="single" w:sz="4" w:space="0" w:color="000000"/>
            </w:tcBorders>
          </w:tcPr>
          <w:p w:rsidR="008C3161" w:rsidRDefault="008C3161">
            <w:pPr>
              <w:pStyle w:val="TableParagraph"/>
              <w:spacing w:line="232" w:lineRule="exact"/>
              <w:ind w:left="108"/>
            </w:pPr>
          </w:p>
        </w:tc>
        <w:tc>
          <w:tcPr>
            <w:tcW w:w="3543" w:type="dxa"/>
            <w:tcBorders>
              <w:top w:val="single" w:sz="4" w:space="0" w:color="000000"/>
              <w:left w:val="single" w:sz="4" w:space="0" w:color="000000"/>
              <w:bottom w:val="single" w:sz="4" w:space="0" w:color="000000"/>
              <w:right w:val="single" w:sz="4" w:space="0" w:color="000000"/>
            </w:tcBorders>
          </w:tcPr>
          <w:p w:rsidR="008C3161" w:rsidRDefault="008C3161">
            <w:pPr>
              <w:pStyle w:val="TableParagraph"/>
              <w:ind w:left="0"/>
              <w:rPr>
                <w:sz w:val="18"/>
              </w:rPr>
            </w:pPr>
          </w:p>
        </w:tc>
      </w:tr>
      <w:tr w:rsidR="008C3161">
        <w:trPr>
          <w:trHeight w:val="251"/>
        </w:trPr>
        <w:tc>
          <w:tcPr>
            <w:tcW w:w="533"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32" w:lineRule="exact"/>
            </w:pPr>
            <w:r>
              <w:t>7.2</w:t>
            </w:r>
          </w:p>
        </w:tc>
        <w:tc>
          <w:tcPr>
            <w:tcW w:w="5969" w:type="dxa"/>
            <w:tcBorders>
              <w:top w:val="single" w:sz="4" w:space="0" w:color="000000"/>
              <w:left w:val="single" w:sz="4" w:space="0" w:color="000000"/>
              <w:bottom w:val="single" w:sz="4" w:space="0" w:color="000000"/>
              <w:right w:val="single" w:sz="4" w:space="0" w:color="000000"/>
            </w:tcBorders>
          </w:tcPr>
          <w:p w:rsidR="008C3161" w:rsidRDefault="008C3161">
            <w:pPr>
              <w:pStyle w:val="TableParagraph"/>
              <w:spacing w:line="232" w:lineRule="exact"/>
              <w:ind w:left="108"/>
            </w:pPr>
          </w:p>
        </w:tc>
        <w:tc>
          <w:tcPr>
            <w:tcW w:w="3543" w:type="dxa"/>
            <w:tcBorders>
              <w:top w:val="single" w:sz="4" w:space="0" w:color="000000"/>
              <w:left w:val="single" w:sz="4" w:space="0" w:color="000000"/>
              <w:bottom w:val="single" w:sz="4" w:space="0" w:color="000000"/>
              <w:right w:val="single" w:sz="4" w:space="0" w:color="000000"/>
            </w:tcBorders>
          </w:tcPr>
          <w:p w:rsidR="008C3161" w:rsidRDefault="008C3161">
            <w:pPr>
              <w:pStyle w:val="TableParagraph"/>
              <w:ind w:left="0"/>
              <w:rPr>
                <w:sz w:val="18"/>
              </w:rPr>
            </w:pPr>
          </w:p>
        </w:tc>
      </w:tr>
    </w:tbl>
    <w:p w:rsidR="008C3161" w:rsidRDefault="008C3161">
      <w:pPr>
        <w:pStyle w:val="a4"/>
        <w:widowControl/>
        <w:spacing w:before="74"/>
        <w:rPr>
          <w:sz w:val="16"/>
        </w:rPr>
      </w:pPr>
    </w:p>
    <w:p w:rsidR="008C3161" w:rsidRDefault="00FE3697">
      <w:pPr>
        <w:widowControl/>
        <w:tabs>
          <w:tab w:val="left" w:pos="3719"/>
          <w:tab w:val="left" w:pos="6850"/>
        </w:tabs>
        <w:spacing w:line="252" w:lineRule="exact"/>
        <w:ind w:left="146"/>
      </w:pPr>
      <w:r>
        <w:t>Документы принял</w:t>
      </w:r>
    </w:p>
    <w:p w:rsidR="008C3161" w:rsidRDefault="00FE3697">
      <w:pPr>
        <w:widowControl/>
        <w:tabs>
          <w:tab w:val="left" w:pos="3719"/>
          <w:tab w:val="left" w:pos="6850"/>
        </w:tabs>
        <w:spacing w:line="252" w:lineRule="exact"/>
        <w:ind w:left="146"/>
      </w:pPr>
      <w:r>
        <w:t>(ответственный за прием документов)         ___________                           _____________________________</w:t>
      </w:r>
    </w:p>
    <w:p w:rsidR="008C3161" w:rsidRDefault="00FE3697">
      <w:pPr>
        <w:widowControl/>
        <w:tabs>
          <w:tab w:val="left" w:pos="5815"/>
        </w:tabs>
        <w:ind w:left="2296"/>
        <w:contextualSpacing/>
        <w:rPr>
          <w:sz w:val="16"/>
        </w:rPr>
      </w:pPr>
      <w:r>
        <w:rPr>
          <w:sz w:val="16"/>
        </w:rPr>
        <w:t xml:space="preserve">                                                        (подпись)</w:t>
      </w:r>
      <w:r>
        <w:rPr>
          <w:sz w:val="16"/>
        </w:rPr>
        <w:tab/>
        <w:t xml:space="preserve">                                                                      (Ф.И.О.)</w:t>
      </w:r>
    </w:p>
    <w:p w:rsidR="008C3161" w:rsidRDefault="008C3161">
      <w:pPr>
        <w:pStyle w:val="a4"/>
        <w:widowControl/>
        <w:spacing w:before="8"/>
        <w:rPr>
          <w:sz w:val="19"/>
        </w:rPr>
      </w:pPr>
    </w:p>
    <w:p w:rsidR="008C3161" w:rsidRDefault="008C3161"/>
    <w:p w:rsidR="008C3161" w:rsidRDefault="00FE3697">
      <w:pPr>
        <w:widowControl/>
        <w:ind w:left="142"/>
      </w:pPr>
      <w:r>
        <w:t xml:space="preserve">Содержание настоящей расписки верно, таковую на руку получил(а)  </w:t>
      </w:r>
    </w:p>
    <w:p w:rsidR="008C3161" w:rsidRDefault="00FE3697">
      <w:pPr>
        <w:widowControl/>
        <w:ind w:left="142"/>
        <w:rPr>
          <w:sz w:val="16"/>
        </w:rPr>
      </w:pPr>
      <w:r>
        <w:rPr>
          <w:sz w:val="16"/>
        </w:rPr>
        <w:t>_____________                                                    ______________________________________________________________________________________</w:t>
      </w:r>
    </w:p>
    <w:p w:rsidR="008C3161" w:rsidRDefault="00FE3697">
      <w:pPr>
        <w:widowControl/>
        <w:ind w:left="142"/>
        <w:rPr>
          <w:sz w:val="16"/>
        </w:rPr>
      </w:pPr>
      <w:r>
        <w:rPr>
          <w:sz w:val="16"/>
        </w:rPr>
        <w:t xml:space="preserve">   (подпись)                                                            (фамилия, имя, отчество (последнее – при наличии) родителя (законного представителя) заявителя)</w:t>
      </w:r>
    </w:p>
    <w:p w:rsidR="008C3161" w:rsidRDefault="00FE3697">
      <w:pPr>
        <w:widowControl/>
        <w:spacing w:after="160" w:line="259" w:lineRule="auto"/>
        <w:rPr>
          <w:sz w:val="16"/>
        </w:rPr>
      </w:pPr>
      <w:r>
        <w:rPr>
          <w:sz w:val="16"/>
        </w:rPr>
        <w:br w:type="page"/>
      </w:r>
    </w:p>
    <w:p w:rsidR="008C3161" w:rsidRDefault="00FE3697">
      <w:pPr>
        <w:widowControl/>
        <w:tabs>
          <w:tab w:val="left" w:pos="6648"/>
          <w:tab w:val="left" w:pos="7631"/>
        </w:tabs>
        <w:ind w:right="96"/>
        <w:contextualSpacing/>
        <w:jc w:val="center"/>
        <w:rPr>
          <w:b/>
        </w:rPr>
      </w:pPr>
      <w:r>
        <w:rPr>
          <w:b/>
        </w:rPr>
        <w:lastRenderedPageBreak/>
        <w:t>РАСПИСКА</w:t>
      </w:r>
    </w:p>
    <w:p w:rsidR="008C3161" w:rsidRDefault="00FE3697">
      <w:pPr>
        <w:widowControl/>
        <w:tabs>
          <w:tab w:val="left" w:pos="6648"/>
          <w:tab w:val="left" w:pos="7631"/>
        </w:tabs>
        <w:ind w:right="96"/>
        <w:contextualSpacing/>
        <w:jc w:val="center"/>
        <w:rPr>
          <w:b/>
        </w:rPr>
      </w:pPr>
      <w:r>
        <w:rPr>
          <w:b/>
        </w:rPr>
        <w:t>в получении документов* при приеме в школу (для иностранных граждан и лиц без гражданства)</w:t>
      </w:r>
    </w:p>
    <w:p w:rsidR="008C3161" w:rsidRDefault="008C3161">
      <w:pPr>
        <w:widowControl/>
        <w:tabs>
          <w:tab w:val="left" w:pos="6648"/>
          <w:tab w:val="left" w:pos="7631"/>
        </w:tabs>
        <w:ind w:right="96"/>
        <w:contextualSpacing/>
        <w:jc w:val="center"/>
        <w:rPr>
          <w:b/>
        </w:rPr>
      </w:pPr>
    </w:p>
    <w:p w:rsidR="008C3161" w:rsidRDefault="00FE3697">
      <w:pPr>
        <w:widowControl/>
        <w:tabs>
          <w:tab w:val="left" w:pos="6648"/>
          <w:tab w:val="left" w:pos="7631"/>
        </w:tabs>
        <w:ind w:right="97"/>
        <w:jc w:val="right"/>
        <w:rPr>
          <w:b/>
        </w:rPr>
      </w:pPr>
      <w:r>
        <w:rPr>
          <w:b/>
        </w:rPr>
        <w:t xml:space="preserve"> от «</w:t>
      </w:r>
      <w:r>
        <w:rPr>
          <w:u w:val="single"/>
        </w:rPr>
        <w:t>____</w:t>
      </w:r>
      <w:r>
        <w:rPr>
          <w:b/>
        </w:rPr>
        <w:t xml:space="preserve">» </w:t>
      </w:r>
      <w:r>
        <w:rPr>
          <w:u w:val="single"/>
        </w:rPr>
        <w:t>_________________</w:t>
      </w:r>
      <w:r>
        <w:rPr>
          <w:b/>
        </w:rPr>
        <w:t>20____ г.</w:t>
      </w:r>
    </w:p>
    <w:p w:rsidR="008C3161" w:rsidRDefault="008C3161">
      <w:pPr>
        <w:widowControl/>
        <w:tabs>
          <w:tab w:val="left" w:pos="6648"/>
          <w:tab w:val="left" w:pos="7631"/>
        </w:tabs>
        <w:ind w:right="97"/>
        <w:jc w:val="both"/>
        <w:rPr>
          <w:b/>
        </w:rPr>
      </w:pPr>
    </w:p>
    <w:p w:rsidR="008C3161" w:rsidRDefault="00FE3697">
      <w:pPr>
        <w:pStyle w:val="a4"/>
        <w:widowControl/>
        <w:spacing w:before="20"/>
        <w:ind w:left="142"/>
        <w:rPr>
          <w:b/>
          <w:sz w:val="20"/>
        </w:rPr>
      </w:pPr>
      <w:r>
        <w:rPr>
          <w:b/>
          <w:sz w:val="20"/>
        </w:rPr>
        <w:t>____________________________________________________________________________________________________</w:t>
      </w:r>
    </w:p>
    <w:p w:rsidR="008C3161" w:rsidRDefault="00FE3697">
      <w:pPr>
        <w:widowControl/>
        <w:spacing w:before="2"/>
        <w:jc w:val="center"/>
        <w:rPr>
          <w:sz w:val="16"/>
        </w:rPr>
      </w:pPr>
      <w:r>
        <w:rPr>
          <w:sz w:val="16"/>
        </w:rPr>
        <w:t>Ф.И.О. родителя (законного представителя)</w:t>
      </w:r>
    </w:p>
    <w:p w:rsidR="008C3161" w:rsidRDefault="008C3161">
      <w:pPr>
        <w:pStyle w:val="a4"/>
        <w:widowControl/>
        <w:spacing w:before="43"/>
        <w:rPr>
          <w:sz w:val="16"/>
        </w:rPr>
      </w:pPr>
    </w:p>
    <w:p w:rsidR="008C3161" w:rsidRDefault="00FE3697">
      <w:pPr>
        <w:widowControl/>
        <w:spacing w:before="1"/>
        <w:ind w:left="146"/>
        <w:jc w:val="both"/>
      </w:pPr>
      <w:r>
        <w:t>передал(а) администрации МАОУ «Многопрофильный лиөей № 11» следующие документы на сына (дочь, опекуна)</w:t>
      </w:r>
    </w:p>
    <w:p w:rsidR="008C3161" w:rsidRDefault="00FE3697">
      <w:pPr>
        <w:pStyle w:val="a4"/>
        <w:widowControl/>
        <w:spacing w:before="21"/>
        <w:ind w:left="142"/>
        <w:rPr>
          <w:sz w:val="20"/>
        </w:rPr>
      </w:pPr>
      <w:r>
        <w:rPr>
          <w:sz w:val="20"/>
        </w:rPr>
        <w:t>____________________________________________________________________________________________________</w:t>
      </w:r>
    </w:p>
    <w:p w:rsidR="008C3161" w:rsidRDefault="00FE3697">
      <w:pPr>
        <w:widowControl/>
        <w:ind w:left="1398" w:right="1497"/>
        <w:jc w:val="center"/>
        <w:rPr>
          <w:sz w:val="16"/>
        </w:rPr>
      </w:pPr>
      <w:r>
        <w:rPr>
          <w:sz w:val="16"/>
        </w:rPr>
        <w:t>(Ф.И.О., полная дата рождения)</w:t>
      </w:r>
    </w:p>
    <w:p w:rsidR="008C3161" w:rsidRDefault="008C3161">
      <w:pPr>
        <w:pStyle w:val="a4"/>
        <w:widowControl/>
        <w:spacing w:before="22" w:after="1"/>
        <w:rPr>
          <w:sz w:val="20"/>
        </w:rPr>
      </w:pP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
        <w:gridCol w:w="5969"/>
        <w:gridCol w:w="3543"/>
      </w:tblGrid>
      <w:tr w:rsidR="008C3161">
        <w:trPr>
          <w:trHeight w:val="251"/>
        </w:trPr>
        <w:tc>
          <w:tcPr>
            <w:tcW w:w="533"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32" w:lineRule="exact"/>
            </w:pPr>
            <w:r>
              <w:t>№</w:t>
            </w:r>
          </w:p>
        </w:tc>
        <w:tc>
          <w:tcPr>
            <w:tcW w:w="5969"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32" w:lineRule="exact"/>
              <w:ind w:left="108"/>
              <w:jc w:val="center"/>
            </w:pPr>
            <w:r>
              <w:t>Перечень документов</w:t>
            </w:r>
          </w:p>
        </w:tc>
        <w:tc>
          <w:tcPr>
            <w:tcW w:w="3543"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32" w:lineRule="exact"/>
              <w:ind w:left="782"/>
            </w:pPr>
            <w:r>
              <w:t>Наличие (да/нет)</w:t>
            </w:r>
          </w:p>
        </w:tc>
      </w:tr>
      <w:tr w:rsidR="008C3161">
        <w:trPr>
          <w:trHeight w:val="253"/>
        </w:trPr>
        <w:tc>
          <w:tcPr>
            <w:tcW w:w="533"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before="1" w:line="233" w:lineRule="exact"/>
            </w:pPr>
            <w:r>
              <w:t>1</w:t>
            </w:r>
          </w:p>
        </w:tc>
        <w:tc>
          <w:tcPr>
            <w:tcW w:w="5969"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before="1" w:line="233" w:lineRule="exact"/>
              <w:ind w:left="108"/>
            </w:pPr>
            <w:r>
              <w:t>Заявление о приеме</w:t>
            </w:r>
          </w:p>
        </w:tc>
        <w:tc>
          <w:tcPr>
            <w:tcW w:w="3543"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ind w:left="0"/>
            </w:pPr>
            <w:r>
              <w:rPr>
                <w:sz w:val="18"/>
              </w:rPr>
              <w:t xml:space="preserve"> </w:t>
            </w:r>
            <w:r>
              <w:t>регистрационный номер №</w:t>
            </w:r>
          </w:p>
        </w:tc>
      </w:tr>
      <w:tr w:rsidR="008C3161">
        <w:trPr>
          <w:trHeight w:val="254"/>
        </w:trPr>
        <w:tc>
          <w:tcPr>
            <w:tcW w:w="533"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34" w:lineRule="exact"/>
            </w:pPr>
            <w:r>
              <w:t>2</w:t>
            </w:r>
          </w:p>
        </w:tc>
        <w:tc>
          <w:tcPr>
            <w:tcW w:w="5969"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34" w:lineRule="exact"/>
              <w:ind w:left="108"/>
            </w:pPr>
            <w:r>
              <w:t>Копия документа, удостоверяющего личность родителя (законного представителя) ребенка или поступающего</w:t>
            </w:r>
          </w:p>
        </w:tc>
        <w:tc>
          <w:tcPr>
            <w:tcW w:w="3543" w:type="dxa"/>
            <w:tcBorders>
              <w:top w:val="single" w:sz="4" w:space="0" w:color="000000"/>
              <w:left w:val="single" w:sz="4" w:space="0" w:color="000000"/>
              <w:bottom w:val="single" w:sz="4" w:space="0" w:color="000000"/>
              <w:right w:val="single" w:sz="4" w:space="0" w:color="000000"/>
            </w:tcBorders>
          </w:tcPr>
          <w:p w:rsidR="008C3161" w:rsidRDefault="008C3161">
            <w:pPr>
              <w:pStyle w:val="TableParagraph"/>
              <w:ind w:left="0"/>
              <w:rPr>
                <w:sz w:val="18"/>
              </w:rPr>
            </w:pPr>
          </w:p>
        </w:tc>
      </w:tr>
      <w:tr w:rsidR="008C3161">
        <w:trPr>
          <w:trHeight w:val="504"/>
        </w:trPr>
        <w:tc>
          <w:tcPr>
            <w:tcW w:w="533"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52" w:lineRule="exact"/>
            </w:pPr>
            <w:r>
              <w:t>3</w:t>
            </w:r>
          </w:p>
        </w:tc>
        <w:tc>
          <w:tcPr>
            <w:tcW w:w="5969"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52" w:lineRule="exact"/>
              <w:ind w:left="108"/>
            </w:pPr>
            <w:r>
              <w:t>Копии документов, подтверждающих родство заявителя (заявителей) (или законность представления прав ребенка)</w:t>
            </w:r>
          </w:p>
        </w:tc>
        <w:tc>
          <w:tcPr>
            <w:tcW w:w="3543" w:type="dxa"/>
            <w:tcBorders>
              <w:top w:val="single" w:sz="4" w:space="0" w:color="000000"/>
              <w:left w:val="single" w:sz="4" w:space="0" w:color="000000"/>
              <w:bottom w:val="single" w:sz="4" w:space="0" w:color="000000"/>
              <w:right w:val="single" w:sz="4" w:space="0" w:color="000000"/>
            </w:tcBorders>
          </w:tcPr>
          <w:p w:rsidR="008C3161" w:rsidRDefault="008C3161">
            <w:pPr>
              <w:pStyle w:val="TableParagraph"/>
              <w:ind w:left="0"/>
              <w:rPr>
                <w:sz w:val="20"/>
              </w:rPr>
            </w:pPr>
          </w:p>
        </w:tc>
      </w:tr>
      <w:tr w:rsidR="008C3161">
        <w:trPr>
          <w:trHeight w:val="504"/>
        </w:trPr>
        <w:tc>
          <w:tcPr>
            <w:tcW w:w="533"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52" w:lineRule="exact"/>
            </w:pPr>
            <w:r>
              <w:t>4</w:t>
            </w:r>
          </w:p>
        </w:tc>
        <w:tc>
          <w:tcPr>
            <w:tcW w:w="5969"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52" w:lineRule="exact"/>
              <w:ind w:left="108"/>
            </w:pPr>
            <w: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tc>
        <w:tc>
          <w:tcPr>
            <w:tcW w:w="3543" w:type="dxa"/>
            <w:tcBorders>
              <w:top w:val="single" w:sz="4" w:space="0" w:color="000000"/>
              <w:left w:val="single" w:sz="4" w:space="0" w:color="000000"/>
              <w:bottom w:val="single" w:sz="4" w:space="0" w:color="000000"/>
              <w:right w:val="single" w:sz="4" w:space="0" w:color="000000"/>
            </w:tcBorders>
          </w:tcPr>
          <w:p w:rsidR="008C3161" w:rsidRDefault="008C3161">
            <w:pPr>
              <w:pStyle w:val="TableParagraph"/>
              <w:ind w:left="0"/>
              <w:rPr>
                <w:sz w:val="20"/>
              </w:rPr>
            </w:pPr>
          </w:p>
        </w:tc>
      </w:tr>
      <w:tr w:rsidR="008C3161">
        <w:trPr>
          <w:trHeight w:val="504"/>
        </w:trPr>
        <w:tc>
          <w:tcPr>
            <w:tcW w:w="533"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52" w:lineRule="exact"/>
            </w:pPr>
            <w:r>
              <w:t>5</w:t>
            </w:r>
          </w:p>
        </w:tc>
        <w:tc>
          <w:tcPr>
            <w:tcW w:w="5969"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52" w:lineRule="exact"/>
              <w:ind w:left="108"/>
            </w:pPr>
            <w: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3543" w:type="dxa"/>
            <w:tcBorders>
              <w:top w:val="single" w:sz="4" w:space="0" w:color="000000"/>
              <w:left w:val="single" w:sz="4" w:space="0" w:color="000000"/>
              <w:bottom w:val="single" w:sz="4" w:space="0" w:color="000000"/>
              <w:right w:val="single" w:sz="4" w:space="0" w:color="000000"/>
            </w:tcBorders>
          </w:tcPr>
          <w:p w:rsidR="008C3161" w:rsidRDefault="008C3161">
            <w:pPr>
              <w:pStyle w:val="TableParagraph"/>
              <w:ind w:left="0"/>
              <w:rPr>
                <w:sz w:val="20"/>
              </w:rPr>
            </w:pPr>
          </w:p>
        </w:tc>
      </w:tr>
      <w:tr w:rsidR="008C3161">
        <w:trPr>
          <w:trHeight w:val="505"/>
        </w:trPr>
        <w:tc>
          <w:tcPr>
            <w:tcW w:w="533"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before="1"/>
            </w:pPr>
            <w:r>
              <w:t>6</w:t>
            </w:r>
          </w:p>
        </w:tc>
        <w:tc>
          <w:tcPr>
            <w:tcW w:w="5969"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before="1"/>
              <w:ind w:left="108"/>
            </w:pPr>
            <w: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tc>
        <w:tc>
          <w:tcPr>
            <w:tcW w:w="3543" w:type="dxa"/>
            <w:tcBorders>
              <w:top w:val="single" w:sz="4" w:space="0" w:color="000000"/>
              <w:left w:val="single" w:sz="4" w:space="0" w:color="000000"/>
              <w:bottom w:val="single" w:sz="4" w:space="0" w:color="000000"/>
              <w:right w:val="single" w:sz="4" w:space="0" w:color="000000"/>
            </w:tcBorders>
          </w:tcPr>
          <w:p w:rsidR="008C3161" w:rsidRDefault="008C3161">
            <w:pPr>
              <w:pStyle w:val="TableParagraph"/>
              <w:ind w:left="0"/>
              <w:rPr>
                <w:sz w:val="20"/>
              </w:rPr>
            </w:pPr>
          </w:p>
        </w:tc>
      </w:tr>
      <w:tr w:rsidR="008C3161">
        <w:trPr>
          <w:trHeight w:val="505"/>
        </w:trPr>
        <w:tc>
          <w:tcPr>
            <w:tcW w:w="533"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before="1"/>
            </w:pPr>
            <w:r>
              <w:t>7</w:t>
            </w:r>
          </w:p>
        </w:tc>
        <w:tc>
          <w:tcPr>
            <w:tcW w:w="5969"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before="1"/>
              <w:ind w:left="108"/>
            </w:pPr>
            <w: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8C3161" w:rsidRDefault="00FE3697">
            <w:pPr>
              <w:pStyle w:val="TableParagraph"/>
              <w:spacing w:before="1"/>
              <w:ind w:left="108"/>
            </w:pPr>
            <w:r>
              <w:rPr>
                <w:b/>
              </w:rPr>
              <w:t>для иностранных граждан:</w:t>
            </w:r>
            <w:r>
              <w:t xml:space="preserve">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8C3161" w:rsidRDefault="00FE3697">
            <w:pPr>
              <w:pStyle w:val="TableParagraph"/>
              <w:spacing w:before="1"/>
              <w:ind w:left="108"/>
            </w:pPr>
            <w:r>
              <w:rPr>
                <w:b/>
              </w:rPr>
              <w:t xml:space="preserve">для лиц без гражданства: </w:t>
            </w:r>
            <w:r>
              <w:t xml:space="preserve">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w:t>
            </w:r>
            <w:r>
              <w:lastRenderedPageBreak/>
              <w:t>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tc>
        <w:tc>
          <w:tcPr>
            <w:tcW w:w="3543" w:type="dxa"/>
            <w:tcBorders>
              <w:top w:val="single" w:sz="4" w:space="0" w:color="000000"/>
              <w:left w:val="single" w:sz="4" w:space="0" w:color="000000"/>
              <w:bottom w:val="single" w:sz="4" w:space="0" w:color="000000"/>
              <w:right w:val="single" w:sz="4" w:space="0" w:color="000000"/>
            </w:tcBorders>
          </w:tcPr>
          <w:p w:rsidR="008C3161" w:rsidRDefault="008C3161">
            <w:pPr>
              <w:pStyle w:val="TableParagraph"/>
              <w:ind w:left="0"/>
              <w:rPr>
                <w:sz w:val="20"/>
              </w:rPr>
            </w:pPr>
          </w:p>
        </w:tc>
      </w:tr>
      <w:tr w:rsidR="008C3161">
        <w:trPr>
          <w:trHeight w:val="505"/>
        </w:trPr>
        <w:tc>
          <w:tcPr>
            <w:tcW w:w="533"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before="1"/>
            </w:pPr>
            <w:r>
              <w:lastRenderedPageBreak/>
              <w:t>8</w:t>
            </w:r>
          </w:p>
        </w:tc>
        <w:tc>
          <w:tcPr>
            <w:tcW w:w="5969"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before="1"/>
              <w:ind w:left="108" w:right="139"/>
            </w:pPr>
            <w: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tc>
        <w:tc>
          <w:tcPr>
            <w:tcW w:w="3543" w:type="dxa"/>
            <w:tcBorders>
              <w:top w:val="single" w:sz="4" w:space="0" w:color="000000"/>
              <w:left w:val="single" w:sz="4" w:space="0" w:color="000000"/>
              <w:bottom w:val="single" w:sz="4" w:space="0" w:color="000000"/>
              <w:right w:val="single" w:sz="4" w:space="0" w:color="000000"/>
            </w:tcBorders>
          </w:tcPr>
          <w:p w:rsidR="008C3161" w:rsidRDefault="008C3161">
            <w:pPr>
              <w:pStyle w:val="TableParagraph"/>
              <w:ind w:left="0"/>
              <w:rPr>
                <w:sz w:val="20"/>
              </w:rPr>
            </w:pPr>
          </w:p>
        </w:tc>
      </w:tr>
      <w:tr w:rsidR="008C3161">
        <w:trPr>
          <w:trHeight w:val="254"/>
        </w:trPr>
        <w:tc>
          <w:tcPr>
            <w:tcW w:w="533"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before="1" w:line="233" w:lineRule="exact"/>
            </w:pPr>
            <w:r>
              <w:t>9</w:t>
            </w:r>
          </w:p>
        </w:tc>
        <w:tc>
          <w:tcPr>
            <w:tcW w:w="5969"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before="1" w:line="233" w:lineRule="exact"/>
            </w:pPr>
            <w:r>
              <w:t>Копии документов, подтверждающих осуществление родителем (законным представителем) трудовой деятельности (при наличии).</w:t>
            </w:r>
          </w:p>
        </w:tc>
        <w:tc>
          <w:tcPr>
            <w:tcW w:w="3543" w:type="dxa"/>
            <w:tcBorders>
              <w:top w:val="single" w:sz="4" w:space="0" w:color="000000"/>
              <w:left w:val="single" w:sz="4" w:space="0" w:color="000000"/>
              <w:bottom w:val="single" w:sz="4" w:space="0" w:color="000000"/>
              <w:right w:val="single" w:sz="4" w:space="0" w:color="000000"/>
            </w:tcBorders>
          </w:tcPr>
          <w:p w:rsidR="008C3161" w:rsidRDefault="008C3161">
            <w:pPr>
              <w:pStyle w:val="TableParagraph"/>
              <w:ind w:left="0"/>
              <w:rPr>
                <w:sz w:val="18"/>
              </w:rPr>
            </w:pPr>
          </w:p>
        </w:tc>
      </w:tr>
      <w:tr w:rsidR="008C3161">
        <w:trPr>
          <w:trHeight w:val="253"/>
        </w:trPr>
        <w:tc>
          <w:tcPr>
            <w:tcW w:w="533"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34" w:lineRule="exact"/>
            </w:pPr>
            <w:r>
              <w:t>10</w:t>
            </w:r>
          </w:p>
        </w:tc>
        <w:tc>
          <w:tcPr>
            <w:tcW w:w="5969"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34" w:lineRule="exact"/>
              <w:ind w:left="108"/>
            </w:pPr>
            <w:r>
              <w:t>Копии документов, подтверждающих присвоение родителю(ям), (законному(ым) представителю(ям) ИНН</w:t>
            </w:r>
          </w:p>
        </w:tc>
        <w:tc>
          <w:tcPr>
            <w:tcW w:w="3543" w:type="dxa"/>
            <w:tcBorders>
              <w:top w:val="single" w:sz="4" w:space="0" w:color="000000"/>
              <w:left w:val="single" w:sz="4" w:space="0" w:color="000000"/>
              <w:bottom w:val="single" w:sz="4" w:space="0" w:color="000000"/>
              <w:right w:val="single" w:sz="4" w:space="0" w:color="000000"/>
            </w:tcBorders>
          </w:tcPr>
          <w:p w:rsidR="008C3161" w:rsidRDefault="008C3161">
            <w:pPr>
              <w:pStyle w:val="TableParagraph"/>
              <w:ind w:left="0"/>
              <w:rPr>
                <w:sz w:val="18"/>
              </w:rPr>
            </w:pPr>
          </w:p>
        </w:tc>
      </w:tr>
      <w:tr w:rsidR="008C3161">
        <w:trPr>
          <w:trHeight w:val="253"/>
        </w:trPr>
        <w:tc>
          <w:tcPr>
            <w:tcW w:w="533"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34" w:lineRule="exact"/>
            </w:pPr>
            <w:r>
              <w:t>11</w:t>
            </w:r>
          </w:p>
        </w:tc>
        <w:tc>
          <w:tcPr>
            <w:tcW w:w="5969"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34" w:lineRule="exact"/>
              <w:ind w:left="108"/>
            </w:pPr>
            <w:r>
              <w:t>Копии документов, подтверждающих присвоение родителю(ям), (законному(ым) представителю(ям) СНИЛС (при наличии)</w:t>
            </w:r>
          </w:p>
        </w:tc>
        <w:tc>
          <w:tcPr>
            <w:tcW w:w="3543" w:type="dxa"/>
            <w:tcBorders>
              <w:top w:val="single" w:sz="4" w:space="0" w:color="000000"/>
              <w:left w:val="single" w:sz="4" w:space="0" w:color="000000"/>
              <w:bottom w:val="single" w:sz="4" w:space="0" w:color="000000"/>
              <w:right w:val="single" w:sz="4" w:space="0" w:color="000000"/>
            </w:tcBorders>
          </w:tcPr>
          <w:p w:rsidR="008C3161" w:rsidRDefault="008C3161">
            <w:pPr>
              <w:pStyle w:val="TableParagraph"/>
              <w:ind w:left="0"/>
              <w:rPr>
                <w:sz w:val="18"/>
              </w:rPr>
            </w:pPr>
          </w:p>
        </w:tc>
      </w:tr>
      <w:tr w:rsidR="008C3161">
        <w:trPr>
          <w:trHeight w:val="253"/>
        </w:trPr>
        <w:tc>
          <w:tcPr>
            <w:tcW w:w="533"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34" w:lineRule="exact"/>
            </w:pPr>
            <w:r>
              <w:t>12</w:t>
            </w:r>
          </w:p>
        </w:tc>
        <w:tc>
          <w:tcPr>
            <w:tcW w:w="5969"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34" w:lineRule="exact"/>
              <w:ind w:left="108"/>
            </w:pPr>
            <w:r>
              <w:t>Копии документов, подтверждающих присвоение ребенку СНИЛС (при наличии)</w:t>
            </w:r>
          </w:p>
        </w:tc>
        <w:tc>
          <w:tcPr>
            <w:tcW w:w="3543" w:type="dxa"/>
            <w:tcBorders>
              <w:top w:val="single" w:sz="4" w:space="0" w:color="000000"/>
              <w:left w:val="single" w:sz="4" w:space="0" w:color="000000"/>
              <w:bottom w:val="single" w:sz="4" w:space="0" w:color="000000"/>
              <w:right w:val="single" w:sz="4" w:space="0" w:color="000000"/>
            </w:tcBorders>
          </w:tcPr>
          <w:p w:rsidR="008C3161" w:rsidRDefault="008C3161">
            <w:pPr>
              <w:pStyle w:val="TableParagraph"/>
              <w:ind w:left="0"/>
              <w:rPr>
                <w:sz w:val="18"/>
              </w:rPr>
            </w:pPr>
          </w:p>
        </w:tc>
      </w:tr>
      <w:tr w:rsidR="008C3161">
        <w:trPr>
          <w:trHeight w:val="506"/>
        </w:trPr>
        <w:tc>
          <w:tcPr>
            <w:tcW w:w="533"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51" w:lineRule="exact"/>
            </w:pPr>
            <w:r>
              <w:t>13</w:t>
            </w:r>
          </w:p>
        </w:tc>
        <w:tc>
          <w:tcPr>
            <w:tcW w:w="5969"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52" w:lineRule="exact"/>
              <w:ind w:left="108"/>
            </w:pPr>
            <w:r>
              <w:t>Копия документа о регистрации ребенка или поступающего по месту жительства или по месту пребывания на закрепленной территории (для иностранных граждан и лиц без гражданства подтверждающего такую регистрацию на долгосрочный период (на срок более 90 дней))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tc>
        <w:tc>
          <w:tcPr>
            <w:tcW w:w="3543" w:type="dxa"/>
            <w:tcBorders>
              <w:top w:val="single" w:sz="4" w:space="0" w:color="000000"/>
              <w:left w:val="single" w:sz="4" w:space="0" w:color="000000"/>
              <w:bottom w:val="single" w:sz="4" w:space="0" w:color="000000"/>
              <w:right w:val="single" w:sz="4" w:space="0" w:color="000000"/>
            </w:tcBorders>
          </w:tcPr>
          <w:p w:rsidR="008C3161" w:rsidRDefault="008C3161">
            <w:pPr>
              <w:pStyle w:val="TableParagraph"/>
              <w:ind w:left="0"/>
              <w:rPr>
                <w:sz w:val="20"/>
              </w:rPr>
            </w:pPr>
          </w:p>
        </w:tc>
      </w:tr>
      <w:tr w:rsidR="008C3161">
        <w:trPr>
          <w:trHeight w:val="505"/>
        </w:trPr>
        <w:tc>
          <w:tcPr>
            <w:tcW w:w="533"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51" w:lineRule="exact"/>
            </w:pPr>
            <w:r>
              <w:t>14</w:t>
            </w:r>
          </w:p>
        </w:tc>
        <w:tc>
          <w:tcPr>
            <w:tcW w:w="5969"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52" w:lineRule="exact"/>
              <w:ind w:left="108"/>
            </w:pPr>
            <w:r>
              <w:t>Копия заключения психолого-медико-педагогической комиссии (при наличии потребности обучения по адаптированной образовательной программе)</w:t>
            </w:r>
          </w:p>
        </w:tc>
        <w:tc>
          <w:tcPr>
            <w:tcW w:w="3543" w:type="dxa"/>
            <w:tcBorders>
              <w:top w:val="single" w:sz="4" w:space="0" w:color="000000"/>
              <w:left w:val="single" w:sz="4" w:space="0" w:color="000000"/>
              <w:bottom w:val="single" w:sz="4" w:space="0" w:color="000000"/>
              <w:right w:val="single" w:sz="4" w:space="0" w:color="000000"/>
            </w:tcBorders>
          </w:tcPr>
          <w:p w:rsidR="008C3161" w:rsidRDefault="008C3161">
            <w:pPr>
              <w:pStyle w:val="TableParagraph"/>
              <w:ind w:left="0"/>
              <w:rPr>
                <w:sz w:val="20"/>
              </w:rPr>
            </w:pPr>
          </w:p>
        </w:tc>
      </w:tr>
      <w:tr w:rsidR="008C3161">
        <w:trPr>
          <w:trHeight w:val="506"/>
        </w:trPr>
        <w:tc>
          <w:tcPr>
            <w:tcW w:w="533"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51" w:lineRule="exact"/>
            </w:pPr>
            <w:r>
              <w:t>15</w:t>
            </w:r>
          </w:p>
        </w:tc>
        <w:tc>
          <w:tcPr>
            <w:tcW w:w="5969"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51" w:lineRule="exact"/>
              <w:ind w:left="108"/>
            </w:pPr>
            <w:r>
              <w:t>Другие документы</w:t>
            </w:r>
          </w:p>
        </w:tc>
        <w:tc>
          <w:tcPr>
            <w:tcW w:w="3543" w:type="dxa"/>
            <w:tcBorders>
              <w:top w:val="single" w:sz="4" w:space="0" w:color="000000"/>
              <w:left w:val="single" w:sz="4" w:space="0" w:color="000000"/>
              <w:bottom w:val="single" w:sz="4" w:space="0" w:color="000000"/>
              <w:right w:val="single" w:sz="4" w:space="0" w:color="000000"/>
            </w:tcBorders>
          </w:tcPr>
          <w:p w:rsidR="008C3161" w:rsidRDefault="008C3161">
            <w:pPr>
              <w:pStyle w:val="TableParagraph"/>
              <w:ind w:left="0"/>
              <w:rPr>
                <w:sz w:val="20"/>
              </w:rPr>
            </w:pPr>
          </w:p>
        </w:tc>
      </w:tr>
      <w:tr w:rsidR="008C3161">
        <w:trPr>
          <w:trHeight w:val="251"/>
        </w:trPr>
        <w:tc>
          <w:tcPr>
            <w:tcW w:w="533"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32" w:lineRule="exact"/>
            </w:pPr>
            <w:r>
              <w:t>15.1</w:t>
            </w:r>
          </w:p>
        </w:tc>
        <w:tc>
          <w:tcPr>
            <w:tcW w:w="5969" w:type="dxa"/>
            <w:tcBorders>
              <w:top w:val="single" w:sz="4" w:space="0" w:color="000000"/>
              <w:left w:val="single" w:sz="4" w:space="0" w:color="000000"/>
              <w:bottom w:val="single" w:sz="4" w:space="0" w:color="000000"/>
              <w:right w:val="single" w:sz="4" w:space="0" w:color="000000"/>
            </w:tcBorders>
          </w:tcPr>
          <w:p w:rsidR="008C3161" w:rsidRDefault="008C3161">
            <w:pPr>
              <w:pStyle w:val="TableParagraph"/>
              <w:spacing w:line="232" w:lineRule="exact"/>
              <w:ind w:left="108"/>
            </w:pPr>
          </w:p>
        </w:tc>
        <w:tc>
          <w:tcPr>
            <w:tcW w:w="3543" w:type="dxa"/>
            <w:tcBorders>
              <w:top w:val="single" w:sz="4" w:space="0" w:color="000000"/>
              <w:left w:val="single" w:sz="4" w:space="0" w:color="000000"/>
              <w:bottom w:val="single" w:sz="4" w:space="0" w:color="000000"/>
              <w:right w:val="single" w:sz="4" w:space="0" w:color="000000"/>
            </w:tcBorders>
          </w:tcPr>
          <w:p w:rsidR="008C3161" w:rsidRDefault="008C3161">
            <w:pPr>
              <w:pStyle w:val="TableParagraph"/>
              <w:ind w:left="0"/>
              <w:rPr>
                <w:sz w:val="18"/>
              </w:rPr>
            </w:pPr>
          </w:p>
        </w:tc>
      </w:tr>
      <w:tr w:rsidR="008C3161">
        <w:trPr>
          <w:trHeight w:val="251"/>
        </w:trPr>
        <w:tc>
          <w:tcPr>
            <w:tcW w:w="533" w:type="dxa"/>
            <w:tcBorders>
              <w:top w:val="single" w:sz="4" w:space="0" w:color="000000"/>
              <w:left w:val="single" w:sz="4" w:space="0" w:color="000000"/>
              <w:bottom w:val="single" w:sz="4" w:space="0" w:color="000000"/>
              <w:right w:val="single" w:sz="4" w:space="0" w:color="000000"/>
            </w:tcBorders>
          </w:tcPr>
          <w:p w:rsidR="008C3161" w:rsidRDefault="00FE3697">
            <w:pPr>
              <w:pStyle w:val="TableParagraph"/>
              <w:spacing w:line="232" w:lineRule="exact"/>
            </w:pPr>
            <w:r>
              <w:t>15.2</w:t>
            </w:r>
          </w:p>
        </w:tc>
        <w:tc>
          <w:tcPr>
            <w:tcW w:w="5969" w:type="dxa"/>
            <w:tcBorders>
              <w:top w:val="single" w:sz="4" w:space="0" w:color="000000"/>
              <w:left w:val="single" w:sz="4" w:space="0" w:color="000000"/>
              <w:bottom w:val="single" w:sz="4" w:space="0" w:color="000000"/>
              <w:right w:val="single" w:sz="4" w:space="0" w:color="000000"/>
            </w:tcBorders>
          </w:tcPr>
          <w:p w:rsidR="008C3161" w:rsidRDefault="008C3161">
            <w:pPr>
              <w:pStyle w:val="TableParagraph"/>
              <w:spacing w:line="232" w:lineRule="exact"/>
              <w:ind w:left="108"/>
            </w:pPr>
          </w:p>
        </w:tc>
        <w:tc>
          <w:tcPr>
            <w:tcW w:w="3543" w:type="dxa"/>
            <w:tcBorders>
              <w:top w:val="single" w:sz="4" w:space="0" w:color="000000"/>
              <w:left w:val="single" w:sz="4" w:space="0" w:color="000000"/>
              <w:bottom w:val="single" w:sz="4" w:space="0" w:color="000000"/>
              <w:right w:val="single" w:sz="4" w:space="0" w:color="000000"/>
            </w:tcBorders>
          </w:tcPr>
          <w:p w:rsidR="008C3161" w:rsidRDefault="008C3161">
            <w:pPr>
              <w:pStyle w:val="TableParagraph"/>
              <w:ind w:left="0"/>
              <w:rPr>
                <w:sz w:val="18"/>
              </w:rPr>
            </w:pPr>
          </w:p>
        </w:tc>
      </w:tr>
    </w:tbl>
    <w:p w:rsidR="008C3161" w:rsidRDefault="00FE3697">
      <w:pPr>
        <w:pStyle w:val="a4"/>
        <w:widowControl/>
        <w:spacing w:before="74"/>
        <w:ind w:left="142"/>
        <w:rPr>
          <w:sz w:val="16"/>
        </w:rPr>
      </w:pPr>
      <w:r>
        <w:rPr>
          <w:sz w:val="16"/>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8C3161" w:rsidRDefault="008C3161">
      <w:pPr>
        <w:pStyle w:val="a4"/>
        <w:widowControl/>
        <w:spacing w:before="74"/>
        <w:ind w:left="142"/>
        <w:rPr>
          <w:sz w:val="16"/>
        </w:rPr>
      </w:pPr>
    </w:p>
    <w:p w:rsidR="008C3161" w:rsidRDefault="008C3161">
      <w:pPr>
        <w:pStyle w:val="a4"/>
        <w:widowControl/>
        <w:spacing w:before="74"/>
        <w:ind w:left="142"/>
        <w:rPr>
          <w:sz w:val="16"/>
        </w:rPr>
      </w:pPr>
    </w:p>
    <w:p w:rsidR="008C3161" w:rsidRDefault="00FE3697">
      <w:pPr>
        <w:widowControl/>
        <w:tabs>
          <w:tab w:val="left" w:pos="3719"/>
          <w:tab w:val="left" w:pos="6850"/>
        </w:tabs>
        <w:spacing w:line="252" w:lineRule="exact"/>
        <w:ind w:left="146"/>
      </w:pPr>
      <w:r>
        <w:t>Документы принял</w:t>
      </w:r>
    </w:p>
    <w:p w:rsidR="008C3161" w:rsidRDefault="00FE3697">
      <w:pPr>
        <w:widowControl/>
        <w:tabs>
          <w:tab w:val="left" w:pos="3719"/>
          <w:tab w:val="left" w:pos="6850"/>
        </w:tabs>
        <w:spacing w:line="252" w:lineRule="exact"/>
        <w:ind w:left="146"/>
      </w:pPr>
      <w:r>
        <w:t>(ответственный за прием документов)         ___________                           _____________________________</w:t>
      </w:r>
    </w:p>
    <w:p w:rsidR="008C3161" w:rsidRDefault="00FE3697">
      <w:pPr>
        <w:widowControl/>
        <w:tabs>
          <w:tab w:val="left" w:pos="5815"/>
        </w:tabs>
        <w:ind w:left="2296"/>
        <w:contextualSpacing/>
        <w:rPr>
          <w:sz w:val="16"/>
        </w:rPr>
      </w:pPr>
      <w:r>
        <w:rPr>
          <w:sz w:val="16"/>
        </w:rPr>
        <w:t xml:space="preserve">                                                        (подпись)</w:t>
      </w:r>
      <w:r>
        <w:rPr>
          <w:sz w:val="16"/>
        </w:rPr>
        <w:tab/>
        <w:t xml:space="preserve">                                                                      (Ф.И.О.)</w:t>
      </w:r>
    </w:p>
    <w:p w:rsidR="008C3161" w:rsidRDefault="008C3161">
      <w:pPr>
        <w:pStyle w:val="a4"/>
        <w:widowControl/>
        <w:spacing w:before="8"/>
        <w:rPr>
          <w:sz w:val="19"/>
        </w:rPr>
      </w:pPr>
    </w:p>
    <w:p w:rsidR="008C3161" w:rsidRDefault="008C3161"/>
    <w:p w:rsidR="008C3161" w:rsidRDefault="00FE3697">
      <w:pPr>
        <w:widowControl/>
        <w:ind w:left="142"/>
      </w:pPr>
      <w:r>
        <w:t xml:space="preserve">Содержание настоящей расписки верно, таковую на руку получил(а)  </w:t>
      </w:r>
    </w:p>
    <w:p w:rsidR="008C3161" w:rsidRDefault="00FE3697">
      <w:pPr>
        <w:widowControl/>
        <w:ind w:left="142"/>
        <w:rPr>
          <w:sz w:val="16"/>
        </w:rPr>
      </w:pPr>
      <w:r>
        <w:rPr>
          <w:sz w:val="16"/>
        </w:rPr>
        <w:t>_____________                                                    ______________________________________________________________________________________</w:t>
      </w:r>
    </w:p>
    <w:p w:rsidR="008C3161" w:rsidRDefault="00FE3697">
      <w:pPr>
        <w:widowControl/>
        <w:ind w:left="142"/>
      </w:pPr>
      <w:r>
        <w:rPr>
          <w:sz w:val="16"/>
        </w:rPr>
        <w:t xml:space="preserve">   (подпись)                                                            (фамилия, имя, отчество (последнее – при наличии) родителя (законного представителя) заявителя)</w:t>
      </w:r>
    </w:p>
    <w:p w:rsidR="008C3161" w:rsidRDefault="008C3161">
      <w:pPr>
        <w:widowControl/>
        <w:ind w:left="142"/>
      </w:pPr>
    </w:p>
    <w:sectPr w:rsidR="008C3161">
      <w:pgSz w:w="11906" w:h="16838"/>
      <w:pgMar w:top="1134" w:right="566"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5804" w:rsidRDefault="00765804">
      <w:r>
        <w:separator/>
      </w:r>
    </w:p>
  </w:endnote>
  <w:endnote w:type="continuationSeparator" w:id="0">
    <w:p w:rsidR="00765804" w:rsidRDefault="00765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XO Thames">
    <w:altName w:val="Segoe Print"/>
    <w:charset w:val="00"/>
    <w:family w:val="auto"/>
    <w:pitch w:val="default"/>
  </w:font>
  <w:font w:name="Segoe UI">
    <w:panose1 w:val="020B0502040204020203"/>
    <w:charset w:val="CC"/>
    <w:family w:val="swiss"/>
    <w:pitch w:val="variable"/>
    <w:sig w:usb0="E4002EFF" w:usb1="C000E47F" w:usb2="00000009" w:usb3="00000000" w:csb0="000001FF" w:csb1="00000000"/>
  </w:font>
  <w:font w:name="SimHei">
    <w:altName w:val="黑体"/>
    <w:panose1 w:val="02010600030101010101"/>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5804" w:rsidRDefault="00765804">
      <w:r>
        <w:separator/>
      </w:r>
    </w:p>
  </w:footnote>
  <w:footnote w:type="continuationSeparator" w:id="0">
    <w:p w:rsidR="00765804" w:rsidRDefault="0076580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F205925"/>
    <w:multiLevelType w:val="multilevel"/>
    <w:tmpl w:val="BF205925"/>
    <w:lvl w:ilvl="0">
      <w:start w:val="1"/>
      <w:numFmt w:val="bullet"/>
      <w:lvlText w:val=""/>
      <w:lvlJc w:val="left"/>
      <w:pPr>
        <w:widowControl/>
        <w:ind w:left="1718" w:hanging="360"/>
      </w:pPr>
      <w:rPr>
        <w:rFonts w:ascii="Symbol" w:hAnsi="Symbol"/>
      </w:rPr>
    </w:lvl>
    <w:lvl w:ilvl="1">
      <w:start w:val="1"/>
      <w:numFmt w:val="bullet"/>
      <w:lvlText w:val="o"/>
      <w:lvlJc w:val="left"/>
      <w:pPr>
        <w:widowControl/>
        <w:ind w:left="2438" w:hanging="360"/>
      </w:pPr>
      <w:rPr>
        <w:rFonts w:ascii="Courier New" w:hAnsi="Courier New"/>
      </w:rPr>
    </w:lvl>
    <w:lvl w:ilvl="2">
      <w:start w:val="1"/>
      <w:numFmt w:val="bullet"/>
      <w:lvlText w:val=""/>
      <w:lvlJc w:val="left"/>
      <w:pPr>
        <w:widowControl/>
        <w:ind w:left="3158" w:hanging="360"/>
      </w:pPr>
      <w:rPr>
        <w:rFonts w:ascii="Wingdings" w:hAnsi="Wingdings"/>
      </w:rPr>
    </w:lvl>
    <w:lvl w:ilvl="3">
      <w:start w:val="1"/>
      <w:numFmt w:val="bullet"/>
      <w:lvlText w:val=""/>
      <w:lvlJc w:val="left"/>
      <w:pPr>
        <w:widowControl/>
        <w:ind w:left="3878" w:hanging="360"/>
      </w:pPr>
      <w:rPr>
        <w:rFonts w:ascii="Symbol" w:hAnsi="Symbol"/>
      </w:rPr>
    </w:lvl>
    <w:lvl w:ilvl="4">
      <w:start w:val="1"/>
      <w:numFmt w:val="bullet"/>
      <w:lvlText w:val="o"/>
      <w:lvlJc w:val="left"/>
      <w:pPr>
        <w:widowControl/>
        <w:ind w:left="4598" w:hanging="360"/>
      </w:pPr>
      <w:rPr>
        <w:rFonts w:ascii="Courier New" w:hAnsi="Courier New"/>
      </w:rPr>
    </w:lvl>
    <w:lvl w:ilvl="5">
      <w:start w:val="1"/>
      <w:numFmt w:val="bullet"/>
      <w:lvlText w:val=""/>
      <w:lvlJc w:val="left"/>
      <w:pPr>
        <w:widowControl/>
        <w:ind w:left="5318" w:hanging="360"/>
      </w:pPr>
      <w:rPr>
        <w:rFonts w:ascii="Wingdings" w:hAnsi="Wingdings"/>
      </w:rPr>
    </w:lvl>
    <w:lvl w:ilvl="6">
      <w:start w:val="1"/>
      <w:numFmt w:val="bullet"/>
      <w:lvlText w:val=""/>
      <w:lvlJc w:val="left"/>
      <w:pPr>
        <w:widowControl/>
        <w:ind w:left="6038" w:hanging="360"/>
      </w:pPr>
      <w:rPr>
        <w:rFonts w:ascii="Symbol" w:hAnsi="Symbol"/>
      </w:rPr>
    </w:lvl>
    <w:lvl w:ilvl="7">
      <w:start w:val="1"/>
      <w:numFmt w:val="bullet"/>
      <w:lvlText w:val="o"/>
      <w:lvlJc w:val="left"/>
      <w:pPr>
        <w:widowControl/>
        <w:ind w:left="6758" w:hanging="360"/>
      </w:pPr>
      <w:rPr>
        <w:rFonts w:ascii="Courier New" w:hAnsi="Courier New"/>
      </w:rPr>
    </w:lvl>
    <w:lvl w:ilvl="8">
      <w:start w:val="1"/>
      <w:numFmt w:val="bullet"/>
      <w:lvlText w:val=""/>
      <w:lvlJc w:val="left"/>
      <w:pPr>
        <w:widowControl/>
        <w:ind w:left="7478" w:hanging="360"/>
      </w:pPr>
      <w:rPr>
        <w:rFonts w:ascii="Wingdings" w:hAnsi="Wingdings"/>
      </w:rPr>
    </w:lvl>
  </w:abstractNum>
  <w:abstractNum w:abstractNumId="1" w15:restartNumberingAfterBreak="0">
    <w:nsid w:val="CF092B84"/>
    <w:multiLevelType w:val="multilevel"/>
    <w:tmpl w:val="CF092B84"/>
    <w:lvl w:ilvl="0">
      <w:start w:val="2"/>
      <w:numFmt w:val="decimal"/>
      <w:lvlText w:val="%1"/>
      <w:lvlJc w:val="left"/>
      <w:pPr>
        <w:widowControl/>
        <w:ind w:left="2208" w:hanging="360"/>
      </w:pPr>
    </w:lvl>
    <w:lvl w:ilvl="1">
      <w:start w:val="1"/>
      <w:numFmt w:val="decimal"/>
      <w:lvlText w:val="%1.%2"/>
      <w:lvlJc w:val="left"/>
      <w:pPr>
        <w:widowControl/>
        <w:ind w:left="2208" w:hanging="360"/>
      </w:pPr>
      <w:rPr>
        <w:rFonts w:ascii="Times New Roman" w:hAnsi="Times New Roman"/>
        <w:b/>
        <w:i w:val="0"/>
        <w:sz w:val="24"/>
      </w:rPr>
    </w:lvl>
    <w:lvl w:ilvl="2">
      <w:start w:val="1"/>
      <w:numFmt w:val="decimal"/>
      <w:lvlText w:val="%1.%2.%3."/>
      <w:lvlJc w:val="left"/>
      <w:pPr>
        <w:widowControl/>
        <w:ind w:left="998" w:hanging="646"/>
      </w:pPr>
      <w:rPr>
        <w:rFonts w:ascii="Times New Roman" w:hAnsi="Times New Roman"/>
        <w:b w:val="0"/>
        <w:i w:val="0"/>
        <w:sz w:val="24"/>
      </w:rPr>
    </w:lvl>
    <w:lvl w:ilvl="3">
      <w:start w:val="1"/>
      <w:numFmt w:val="bullet"/>
      <w:lvlText w:val="•"/>
      <w:lvlJc w:val="left"/>
      <w:pPr>
        <w:widowControl/>
        <w:ind w:left="4192" w:hanging="646"/>
      </w:pPr>
    </w:lvl>
    <w:lvl w:ilvl="4">
      <w:start w:val="1"/>
      <w:numFmt w:val="bullet"/>
      <w:lvlText w:val="•"/>
      <w:lvlJc w:val="left"/>
      <w:pPr>
        <w:widowControl/>
        <w:ind w:left="5188" w:hanging="646"/>
      </w:pPr>
    </w:lvl>
    <w:lvl w:ilvl="5">
      <w:start w:val="1"/>
      <w:numFmt w:val="bullet"/>
      <w:lvlText w:val="•"/>
      <w:lvlJc w:val="left"/>
      <w:pPr>
        <w:widowControl/>
        <w:ind w:left="6185" w:hanging="646"/>
      </w:pPr>
    </w:lvl>
    <w:lvl w:ilvl="6">
      <w:start w:val="1"/>
      <w:numFmt w:val="bullet"/>
      <w:lvlText w:val="•"/>
      <w:lvlJc w:val="left"/>
      <w:pPr>
        <w:widowControl/>
        <w:ind w:left="7181" w:hanging="646"/>
      </w:pPr>
    </w:lvl>
    <w:lvl w:ilvl="7">
      <w:start w:val="1"/>
      <w:numFmt w:val="bullet"/>
      <w:lvlText w:val="•"/>
      <w:lvlJc w:val="left"/>
      <w:pPr>
        <w:widowControl/>
        <w:ind w:left="8177" w:hanging="646"/>
      </w:pPr>
    </w:lvl>
    <w:lvl w:ilvl="8">
      <w:start w:val="1"/>
      <w:numFmt w:val="bullet"/>
      <w:lvlText w:val="•"/>
      <w:lvlJc w:val="left"/>
      <w:pPr>
        <w:widowControl/>
        <w:ind w:left="9173" w:hanging="646"/>
      </w:pPr>
    </w:lvl>
  </w:abstractNum>
  <w:abstractNum w:abstractNumId="2" w15:restartNumberingAfterBreak="0">
    <w:nsid w:val="0053208E"/>
    <w:multiLevelType w:val="multilevel"/>
    <w:tmpl w:val="0053208E"/>
    <w:lvl w:ilvl="0">
      <w:start w:val="1"/>
      <w:numFmt w:val="decimal"/>
      <w:lvlText w:val="%1."/>
      <w:lvlJc w:val="left"/>
      <w:pPr>
        <w:widowControl/>
        <w:ind w:left="4885" w:hanging="360"/>
      </w:pPr>
      <w:rPr>
        <w:rFonts w:ascii="Times New Roman" w:hAnsi="Times New Roman"/>
        <w:b/>
        <w:i w:val="0"/>
        <w:sz w:val="24"/>
      </w:rPr>
    </w:lvl>
    <w:lvl w:ilvl="1">
      <w:start w:val="1"/>
      <w:numFmt w:val="decimal"/>
      <w:lvlText w:val="%1.%2."/>
      <w:lvlJc w:val="left"/>
      <w:pPr>
        <w:widowControl/>
        <w:ind w:left="7025" w:hanging="362"/>
      </w:pPr>
    </w:lvl>
    <w:lvl w:ilvl="2">
      <w:start w:val="1"/>
      <w:numFmt w:val="bullet"/>
      <w:lvlText w:val="•"/>
      <w:lvlJc w:val="left"/>
      <w:pPr>
        <w:widowControl/>
        <w:ind w:left="4880" w:hanging="362"/>
      </w:pPr>
    </w:lvl>
    <w:lvl w:ilvl="3">
      <w:start w:val="1"/>
      <w:numFmt w:val="bullet"/>
      <w:lvlText w:val="•"/>
      <w:lvlJc w:val="left"/>
      <w:pPr>
        <w:widowControl/>
        <w:ind w:left="5665" w:hanging="362"/>
      </w:pPr>
    </w:lvl>
    <w:lvl w:ilvl="4">
      <w:start w:val="1"/>
      <w:numFmt w:val="bullet"/>
      <w:lvlText w:val="•"/>
      <w:lvlJc w:val="left"/>
      <w:pPr>
        <w:widowControl/>
        <w:ind w:left="6451" w:hanging="362"/>
      </w:pPr>
    </w:lvl>
    <w:lvl w:ilvl="5">
      <w:start w:val="1"/>
      <w:numFmt w:val="bullet"/>
      <w:lvlText w:val="•"/>
      <w:lvlJc w:val="left"/>
      <w:pPr>
        <w:widowControl/>
        <w:ind w:left="7237" w:hanging="362"/>
      </w:pPr>
    </w:lvl>
    <w:lvl w:ilvl="6">
      <w:start w:val="1"/>
      <w:numFmt w:val="bullet"/>
      <w:lvlText w:val="•"/>
      <w:lvlJc w:val="left"/>
      <w:pPr>
        <w:widowControl/>
        <w:ind w:left="8023" w:hanging="362"/>
      </w:pPr>
    </w:lvl>
    <w:lvl w:ilvl="7">
      <w:start w:val="1"/>
      <w:numFmt w:val="bullet"/>
      <w:lvlText w:val="•"/>
      <w:lvlJc w:val="left"/>
      <w:pPr>
        <w:widowControl/>
        <w:ind w:left="8809" w:hanging="362"/>
      </w:pPr>
    </w:lvl>
    <w:lvl w:ilvl="8">
      <w:start w:val="1"/>
      <w:numFmt w:val="bullet"/>
      <w:lvlText w:val="•"/>
      <w:lvlJc w:val="left"/>
      <w:pPr>
        <w:widowControl/>
        <w:ind w:left="9594" w:hanging="362"/>
      </w:pPr>
    </w:lvl>
  </w:abstractNum>
  <w:abstractNum w:abstractNumId="3" w15:restartNumberingAfterBreak="0">
    <w:nsid w:val="59ADCABA"/>
    <w:multiLevelType w:val="multilevel"/>
    <w:tmpl w:val="59ADCABA"/>
    <w:lvl w:ilvl="0">
      <w:start w:val="2"/>
      <w:numFmt w:val="decimal"/>
      <w:lvlText w:val="%1"/>
      <w:lvlJc w:val="left"/>
      <w:pPr>
        <w:widowControl/>
        <w:ind w:left="4004" w:hanging="387"/>
      </w:pPr>
    </w:lvl>
    <w:lvl w:ilvl="1">
      <w:start w:val="2"/>
      <w:numFmt w:val="decimal"/>
      <w:lvlText w:val="%1.%2."/>
      <w:lvlJc w:val="left"/>
      <w:pPr>
        <w:widowControl/>
        <w:ind w:left="4004" w:hanging="387"/>
      </w:pPr>
      <w:rPr>
        <w:rFonts w:ascii="Times New Roman" w:hAnsi="Times New Roman"/>
        <w:b/>
        <w:i w:val="0"/>
        <w:sz w:val="22"/>
      </w:rPr>
    </w:lvl>
    <w:lvl w:ilvl="2">
      <w:start w:val="1"/>
      <w:numFmt w:val="decimal"/>
      <w:lvlText w:val="%1.%2.%3."/>
      <w:lvlJc w:val="left"/>
      <w:pPr>
        <w:widowControl/>
        <w:ind w:left="866" w:hanging="634"/>
      </w:pPr>
    </w:lvl>
    <w:lvl w:ilvl="3">
      <w:start w:val="1"/>
      <w:numFmt w:val="bullet"/>
      <w:lvlText w:val="-"/>
      <w:lvlJc w:val="left"/>
      <w:pPr>
        <w:widowControl/>
        <w:ind w:left="998" w:hanging="200"/>
      </w:pPr>
      <w:rPr>
        <w:rFonts w:ascii="Times New Roman" w:hAnsi="Times New Roman"/>
        <w:b w:val="0"/>
        <w:i w:val="0"/>
        <w:sz w:val="24"/>
      </w:rPr>
    </w:lvl>
    <w:lvl w:ilvl="4">
      <w:start w:val="1"/>
      <w:numFmt w:val="bullet"/>
      <w:lvlText w:val="•"/>
      <w:lvlJc w:val="left"/>
      <w:pPr>
        <w:widowControl/>
        <w:ind w:left="5791" w:hanging="200"/>
      </w:pPr>
    </w:lvl>
    <w:lvl w:ilvl="5">
      <w:start w:val="1"/>
      <w:numFmt w:val="bullet"/>
      <w:lvlText w:val="•"/>
      <w:lvlJc w:val="left"/>
      <w:pPr>
        <w:widowControl/>
        <w:ind w:left="6687" w:hanging="200"/>
      </w:pPr>
    </w:lvl>
    <w:lvl w:ilvl="6">
      <w:start w:val="1"/>
      <w:numFmt w:val="bullet"/>
      <w:lvlText w:val="•"/>
      <w:lvlJc w:val="left"/>
      <w:pPr>
        <w:widowControl/>
        <w:ind w:left="7583" w:hanging="200"/>
      </w:pPr>
    </w:lvl>
    <w:lvl w:ilvl="7">
      <w:start w:val="1"/>
      <w:numFmt w:val="bullet"/>
      <w:lvlText w:val="•"/>
      <w:lvlJc w:val="left"/>
      <w:pPr>
        <w:widowControl/>
        <w:ind w:left="8479" w:hanging="200"/>
      </w:pPr>
    </w:lvl>
    <w:lvl w:ilvl="8">
      <w:start w:val="1"/>
      <w:numFmt w:val="bullet"/>
      <w:lvlText w:val="•"/>
      <w:lvlJc w:val="left"/>
      <w:pPr>
        <w:widowControl/>
        <w:ind w:left="9374" w:hanging="20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161"/>
    <w:rsid w:val="00100EC1"/>
    <w:rsid w:val="00553DB0"/>
    <w:rsid w:val="00765804"/>
    <w:rsid w:val="008C3161"/>
    <w:rsid w:val="00923C46"/>
    <w:rsid w:val="00AB710E"/>
    <w:rsid w:val="00C3400A"/>
    <w:rsid w:val="00D93737"/>
    <w:rsid w:val="00FE3697"/>
    <w:rsid w:val="6A9775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8CBA8"/>
  <w15:docId w15:val="{CDC84C1F-203D-48F5-B1A4-6DFFEC4ED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Times New Roman" w:hAnsi="Times New Roman"/>
      <w:color w:val="000000"/>
      <w:sz w:val="22"/>
    </w:rPr>
  </w:style>
  <w:style w:type="paragraph" w:styleId="1">
    <w:name w:val="heading 1"/>
    <w:basedOn w:val="a"/>
    <w:uiPriority w:val="9"/>
    <w:qFormat/>
    <w:pPr>
      <w:widowControl/>
      <w:ind w:left="1398"/>
      <w:outlineLvl w:val="0"/>
    </w:pPr>
    <w:rPr>
      <w:b/>
      <w:sz w:val="24"/>
    </w:rPr>
  </w:style>
  <w:style w:type="paragraph" w:styleId="2">
    <w:name w:val="heading 2"/>
    <w:next w:val="a"/>
    <w:uiPriority w:val="9"/>
    <w:qFormat/>
    <w:pPr>
      <w:spacing w:before="120" w:after="120" w:line="259" w:lineRule="auto"/>
      <w:jc w:val="both"/>
      <w:outlineLvl w:val="1"/>
    </w:pPr>
    <w:rPr>
      <w:rFonts w:ascii="XO Thames" w:hAnsi="XO Thames"/>
      <w:b/>
      <w:color w:val="000000"/>
      <w:sz w:val="28"/>
    </w:rPr>
  </w:style>
  <w:style w:type="paragraph" w:styleId="3">
    <w:name w:val="heading 3"/>
    <w:next w:val="a"/>
    <w:uiPriority w:val="9"/>
    <w:qFormat/>
    <w:pPr>
      <w:spacing w:before="120" w:after="120" w:line="259" w:lineRule="auto"/>
      <w:jc w:val="both"/>
      <w:outlineLvl w:val="2"/>
    </w:pPr>
    <w:rPr>
      <w:rFonts w:ascii="XO Thames" w:hAnsi="XO Thames"/>
      <w:b/>
      <w:color w:val="000000"/>
      <w:sz w:val="26"/>
    </w:rPr>
  </w:style>
  <w:style w:type="paragraph" w:styleId="4">
    <w:name w:val="heading 4"/>
    <w:next w:val="a"/>
    <w:uiPriority w:val="9"/>
    <w:qFormat/>
    <w:pPr>
      <w:spacing w:before="120" w:after="120" w:line="259" w:lineRule="auto"/>
      <w:jc w:val="both"/>
      <w:outlineLvl w:val="3"/>
    </w:pPr>
    <w:rPr>
      <w:rFonts w:ascii="XO Thames" w:hAnsi="XO Thames"/>
      <w:b/>
      <w:color w:val="000000"/>
      <w:sz w:val="24"/>
    </w:rPr>
  </w:style>
  <w:style w:type="paragraph" w:styleId="5">
    <w:name w:val="heading 5"/>
    <w:next w:val="a"/>
    <w:uiPriority w:val="9"/>
    <w:qFormat/>
    <w:pPr>
      <w:spacing w:before="120" w:after="120" w:line="259" w:lineRule="auto"/>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000FF"/>
      <w:u w:val="single"/>
    </w:rPr>
  </w:style>
  <w:style w:type="paragraph" w:styleId="8">
    <w:name w:val="toc 8"/>
    <w:next w:val="a"/>
    <w:uiPriority w:val="39"/>
    <w:qFormat/>
    <w:pPr>
      <w:spacing w:after="160" w:line="259" w:lineRule="auto"/>
      <w:ind w:left="1400"/>
    </w:pPr>
    <w:rPr>
      <w:rFonts w:ascii="XO Thames" w:hAnsi="XO Thames"/>
      <w:color w:val="000000"/>
      <w:sz w:val="28"/>
    </w:rPr>
  </w:style>
  <w:style w:type="paragraph" w:styleId="9">
    <w:name w:val="toc 9"/>
    <w:next w:val="a"/>
    <w:uiPriority w:val="39"/>
    <w:pPr>
      <w:spacing w:after="160" w:line="259" w:lineRule="auto"/>
      <w:ind w:left="1600"/>
    </w:pPr>
    <w:rPr>
      <w:rFonts w:ascii="XO Thames" w:hAnsi="XO Thames"/>
      <w:color w:val="000000"/>
      <w:sz w:val="28"/>
    </w:rPr>
  </w:style>
  <w:style w:type="paragraph" w:styleId="7">
    <w:name w:val="toc 7"/>
    <w:next w:val="a"/>
    <w:uiPriority w:val="39"/>
    <w:qFormat/>
    <w:pPr>
      <w:spacing w:after="160" w:line="259" w:lineRule="auto"/>
      <w:ind w:left="1200"/>
    </w:pPr>
    <w:rPr>
      <w:rFonts w:ascii="XO Thames" w:hAnsi="XO Thames"/>
      <w:color w:val="000000"/>
      <w:sz w:val="28"/>
    </w:rPr>
  </w:style>
  <w:style w:type="paragraph" w:styleId="a4">
    <w:name w:val="Body Text"/>
    <w:basedOn w:val="a"/>
    <w:qFormat/>
    <w:rPr>
      <w:sz w:val="24"/>
    </w:rPr>
  </w:style>
  <w:style w:type="paragraph" w:styleId="10">
    <w:name w:val="toc 1"/>
    <w:next w:val="a"/>
    <w:uiPriority w:val="39"/>
    <w:qFormat/>
    <w:pPr>
      <w:spacing w:after="160" w:line="259" w:lineRule="auto"/>
    </w:pPr>
    <w:rPr>
      <w:rFonts w:ascii="XO Thames" w:hAnsi="XO Thames"/>
      <w:b/>
      <w:color w:val="000000"/>
      <w:sz w:val="28"/>
    </w:rPr>
  </w:style>
  <w:style w:type="paragraph" w:styleId="6">
    <w:name w:val="toc 6"/>
    <w:next w:val="a"/>
    <w:uiPriority w:val="39"/>
    <w:qFormat/>
    <w:pPr>
      <w:spacing w:after="160" w:line="259" w:lineRule="auto"/>
      <w:ind w:left="1000"/>
    </w:pPr>
    <w:rPr>
      <w:rFonts w:ascii="XO Thames" w:hAnsi="XO Thames"/>
      <w:color w:val="000000"/>
      <w:sz w:val="28"/>
    </w:rPr>
  </w:style>
  <w:style w:type="paragraph" w:styleId="30">
    <w:name w:val="toc 3"/>
    <w:next w:val="a"/>
    <w:uiPriority w:val="39"/>
    <w:qFormat/>
    <w:pPr>
      <w:spacing w:after="160" w:line="259" w:lineRule="auto"/>
      <w:ind w:left="400"/>
    </w:pPr>
    <w:rPr>
      <w:rFonts w:ascii="XO Thames" w:hAnsi="XO Thames"/>
      <w:color w:val="000000"/>
      <w:sz w:val="28"/>
    </w:rPr>
  </w:style>
  <w:style w:type="paragraph" w:styleId="20">
    <w:name w:val="toc 2"/>
    <w:next w:val="a"/>
    <w:uiPriority w:val="39"/>
    <w:pPr>
      <w:spacing w:after="160" w:line="259" w:lineRule="auto"/>
      <w:ind w:left="200"/>
    </w:pPr>
    <w:rPr>
      <w:rFonts w:ascii="XO Thames" w:hAnsi="XO Thames"/>
      <w:color w:val="000000"/>
      <w:sz w:val="28"/>
    </w:rPr>
  </w:style>
  <w:style w:type="paragraph" w:styleId="40">
    <w:name w:val="toc 4"/>
    <w:next w:val="a"/>
    <w:uiPriority w:val="39"/>
    <w:qFormat/>
    <w:pPr>
      <w:spacing w:after="160" w:line="259" w:lineRule="auto"/>
      <w:ind w:left="600"/>
    </w:pPr>
    <w:rPr>
      <w:rFonts w:ascii="XO Thames" w:hAnsi="XO Thames"/>
      <w:color w:val="000000"/>
      <w:sz w:val="28"/>
    </w:rPr>
  </w:style>
  <w:style w:type="paragraph" w:styleId="50">
    <w:name w:val="toc 5"/>
    <w:next w:val="a"/>
    <w:uiPriority w:val="39"/>
    <w:qFormat/>
    <w:pPr>
      <w:spacing w:after="160" w:line="259" w:lineRule="auto"/>
      <w:ind w:left="800"/>
    </w:pPr>
    <w:rPr>
      <w:rFonts w:ascii="XO Thames" w:hAnsi="XO Thames"/>
      <w:color w:val="000000"/>
      <w:sz w:val="28"/>
    </w:rPr>
  </w:style>
  <w:style w:type="paragraph" w:styleId="a5">
    <w:name w:val="Title"/>
    <w:next w:val="a"/>
    <w:uiPriority w:val="10"/>
    <w:qFormat/>
    <w:pPr>
      <w:spacing w:before="567" w:after="567" w:line="259" w:lineRule="auto"/>
      <w:jc w:val="center"/>
    </w:pPr>
    <w:rPr>
      <w:rFonts w:ascii="XO Thames" w:hAnsi="XO Thames"/>
      <w:b/>
      <w:caps/>
      <w:color w:val="000000"/>
      <w:sz w:val="40"/>
    </w:rPr>
  </w:style>
  <w:style w:type="paragraph" w:styleId="a6">
    <w:name w:val="Normal (Web)"/>
    <w:basedOn w:val="a"/>
    <w:qFormat/>
    <w:pPr>
      <w:widowControl/>
      <w:spacing w:beforeAutospacing="1" w:afterAutospacing="1"/>
    </w:pPr>
    <w:rPr>
      <w:sz w:val="24"/>
    </w:rPr>
  </w:style>
  <w:style w:type="paragraph" w:styleId="a7">
    <w:name w:val="Subtitle"/>
    <w:next w:val="a"/>
    <w:uiPriority w:val="11"/>
    <w:qFormat/>
    <w:pPr>
      <w:spacing w:after="160" w:line="259" w:lineRule="auto"/>
      <w:jc w:val="both"/>
    </w:pPr>
    <w:rPr>
      <w:rFonts w:ascii="XO Thames" w:hAnsi="XO Thames"/>
      <w:i/>
      <w:color w:val="000000"/>
      <w:sz w:val="24"/>
    </w:rPr>
  </w:style>
  <w:style w:type="paragraph" w:styleId="a8">
    <w:name w:val="List Paragraph"/>
    <w:basedOn w:val="a"/>
    <w:qFormat/>
    <w:pPr>
      <w:widowControl/>
      <w:ind w:left="998" w:firstLine="849"/>
      <w:jc w:val="both"/>
    </w:pPr>
  </w:style>
  <w:style w:type="paragraph" w:customStyle="1" w:styleId="Endnote">
    <w:name w:val="Endnote"/>
    <w:link w:val="Endnote1"/>
    <w:qFormat/>
    <w:pPr>
      <w:spacing w:after="160" w:line="259" w:lineRule="auto"/>
      <w:ind w:firstLine="851"/>
      <w:jc w:val="both"/>
    </w:pPr>
    <w:rPr>
      <w:rFonts w:ascii="XO Thames" w:hAnsi="XO Thames"/>
      <w:color w:val="000000"/>
      <w:sz w:val="22"/>
    </w:rPr>
  </w:style>
  <w:style w:type="character" w:customStyle="1" w:styleId="Endnote1">
    <w:name w:val="Endnote1"/>
    <w:link w:val="Endnote"/>
    <w:qFormat/>
    <w:rPr>
      <w:rFonts w:ascii="XO Thames" w:hAnsi="XO Thames"/>
      <w:sz w:val="22"/>
    </w:rPr>
  </w:style>
  <w:style w:type="paragraph" w:customStyle="1" w:styleId="TableParagraph">
    <w:name w:val="Table Paragraph"/>
    <w:basedOn w:val="a"/>
    <w:link w:val="TableParagraph1"/>
    <w:qFormat/>
    <w:pPr>
      <w:widowControl/>
      <w:ind w:left="107"/>
    </w:pPr>
  </w:style>
  <w:style w:type="character" w:customStyle="1" w:styleId="TableParagraph1">
    <w:name w:val="Table Paragraph1"/>
    <w:link w:val="TableParagraph"/>
    <w:qFormat/>
  </w:style>
  <w:style w:type="paragraph" w:customStyle="1" w:styleId="Footnote">
    <w:name w:val="Footnote"/>
    <w:link w:val="Footnote1"/>
    <w:pPr>
      <w:spacing w:after="160" w:line="259" w:lineRule="auto"/>
      <w:ind w:firstLine="851"/>
      <w:jc w:val="both"/>
    </w:pPr>
    <w:rPr>
      <w:rFonts w:ascii="XO Thames" w:hAnsi="XO Thames"/>
      <w:color w:val="000000"/>
      <w:sz w:val="22"/>
    </w:rPr>
  </w:style>
  <w:style w:type="character" w:customStyle="1" w:styleId="Footnote1">
    <w:name w:val="Footnote1"/>
    <w:link w:val="Footnote"/>
    <w:qFormat/>
    <w:rPr>
      <w:rFonts w:ascii="XO Thames" w:hAnsi="XO Thames"/>
      <w:sz w:val="22"/>
    </w:rPr>
  </w:style>
  <w:style w:type="paragraph" w:customStyle="1" w:styleId="HeaderandFooter">
    <w:name w:val="Header and Footer"/>
    <w:link w:val="HeaderandFooter1"/>
    <w:qFormat/>
    <w:pPr>
      <w:spacing w:after="160"/>
      <w:jc w:val="both"/>
    </w:pPr>
    <w:rPr>
      <w:rFonts w:ascii="XO Thames" w:hAnsi="XO Thames"/>
      <w:color w:val="000000"/>
      <w:sz w:val="28"/>
    </w:rPr>
  </w:style>
  <w:style w:type="character" w:customStyle="1" w:styleId="HeaderandFooter1">
    <w:name w:val="Header and Footer1"/>
    <w:link w:val="HeaderandFooter"/>
    <w:qFormat/>
    <w:rPr>
      <w:rFonts w:ascii="XO Thames" w:hAnsi="XO Thames"/>
      <w:sz w:val="28"/>
    </w:rPr>
  </w:style>
  <w:style w:type="paragraph" w:customStyle="1" w:styleId="UnresolvedMention">
    <w:name w:val="Unresolved Mention"/>
    <w:link w:val="UnresolvedMention1"/>
    <w:qFormat/>
    <w:pPr>
      <w:spacing w:after="160" w:line="259" w:lineRule="auto"/>
    </w:pPr>
    <w:rPr>
      <w:color w:val="605E5C"/>
      <w:sz w:val="22"/>
      <w:shd w:val="clear" w:color="auto" w:fill="E1DFDD"/>
    </w:rPr>
  </w:style>
  <w:style w:type="character" w:customStyle="1" w:styleId="UnresolvedMention1">
    <w:name w:val="Unresolved Mention1"/>
    <w:basedOn w:val="a0"/>
    <w:link w:val="UnresolvedMention"/>
    <w:rPr>
      <w:color w:val="605E5C"/>
      <w:shd w:val="clear" w:color="auto" w:fill="E1DFDD"/>
    </w:rPr>
  </w:style>
  <w:style w:type="table" w:customStyle="1" w:styleId="TableNormal">
    <w:name w:val="Table Normal"/>
    <w:qFormat/>
    <w:pPr>
      <w:widowControl w:val="0"/>
    </w:pPr>
    <w:rPr>
      <w:rFonts w:ascii="Calibri" w:hAnsi="Calibri"/>
    </w:rPr>
    <w:tblPr>
      <w:tblCellMar>
        <w:top w:w="0" w:type="dxa"/>
        <w:left w:w="0" w:type="dxa"/>
        <w:bottom w:w="0" w:type="dxa"/>
        <w:right w:w="0" w:type="dxa"/>
      </w:tblCellMar>
    </w:tblPr>
  </w:style>
  <w:style w:type="paragraph" w:styleId="a9">
    <w:name w:val="Balloon Text"/>
    <w:basedOn w:val="a"/>
    <w:link w:val="aa"/>
    <w:uiPriority w:val="99"/>
    <w:semiHidden/>
    <w:unhideWhenUsed/>
    <w:rsid w:val="00100EC1"/>
    <w:rPr>
      <w:rFonts w:ascii="Segoe UI" w:hAnsi="Segoe UI" w:cs="Segoe UI"/>
      <w:sz w:val="18"/>
      <w:szCs w:val="18"/>
    </w:rPr>
  </w:style>
  <w:style w:type="character" w:customStyle="1" w:styleId="aa">
    <w:name w:val="Текст выноски Знак"/>
    <w:basedOn w:val="a0"/>
    <w:link w:val="a9"/>
    <w:uiPriority w:val="99"/>
    <w:semiHidden/>
    <w:rsid w:val="00100EC1"/>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2028</Words>
  <Characters>11561</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Лицей №11</Company>
  <LinksUpToDate>false</LinksUpToDate>
  <CharactersWithSpaces>13562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Reception</dc:creator>
  <cp:lastModifiedBy>103</cp:lastModifiedBy>
  <cp:revision>6</cp:revision>
  <cp:lastPrinted>2026-03-16T10:43:00Z</cp:lastPrinted>
  <dcterms:created xsi:type="dcterms:W3CDTF">2025-03-11T19:46:00Z</dcterms:created>
  <dcterms:modified xsi:type="dcterms:W3CDTF">2026-03-16T11:35:00Z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1049-12.2.0.20782</vt:lpwstr>
  </property>
  <property fmtid="{D5CDD505-2E9C-101B-9397-08002B2CF9AE}" pid="3" name="ICV">
    <vt:lpwstr>75A482EC50A7486C925C56E49917CE58_13</vt:lpwstr>
  </property>
</Properties>
</file>